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BDFFB" w14:textId="27B914C9" w:rsidR="00D41465" w:rsidRDefault="00D41465" w:rsidP="00190DA3">
      <w:pPr>
        <w:spacing w:after="0" w:line="830" w:lineRule="exact"/>
        <w:rPr>
          <w:rFonts w:ascii="Arial" w:eastAsia="+mn-ea" w:hAnsi="Arial" w:cs="Arial"/>
          <w:color w:val="000000"/>
          <w:kern w:val="24"/>
          <w:sz w:val="56"/>
          <w:szCs w:val="56"/>
          <w:lang w:val="en-US" w:eastAsia="en-GB"/>
        </w:rPr>
      </w:pPr>
    </w:p>
    <w:p w14:paraId="68603134" w14:textId="77777777" w:rsidR="00D41465" w:rsidRPr="00D41465" w:rsidRDefault="00D41465" w:rsidP="00D41465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  <w:r w:rsidRPr="00D41465">
        <w:rPr>
          <w:rFonts w:ascii="Arial" w:eastAsia="Times New Roman" w:hAnsi="Arial" w:cs="Times New Roman"/>
          <w:noProof/>
          <w:sz w:val="24"/>
          <w:szCs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C2800F8" wp14:editId="55BA214E">
                <wp:simplePos x="0" y="0"/>
                <wp:positionH relativeFrom="page">
                  <wp:posOffset>446405</wp:posOffset>
                </wp:positionH>
                <wp:positionV relativeFrom="page">
                  <wp:posOffset>486410</wp:posOffset>
                </wp:positionV>
                <wp:extent cx="6864824" cy="9123528"/>
                <wp:effectExtent l="0" t="0" r="18415" b="15240"/>
                <wp:wrapNone/>
                <wp:docPr id="193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123528"/>
                          <a:chOff x="0" y="0"/>
                          <a:chExt cx="6864824" cy="9123528"/>
                        </a:xfrm>
                      </wpg:grpSpPr>
                      <wps:wsp>
                        <wps:cNvPr id="194" name="Rectangle 194"/>
                        <wps:cNvSpPr/>
                        <wps:spPr>
                          <a:xfrm>
                            <a:off x="0" y="0"/>
                            <a:ext cx="6858000" cy="1371600"/>
                          </a:xfrm>
                          <a:prstGeom prst="rect">
                            <a:avLst/>
                          </a:prstGeom>
                          <a:solidFill>
                            <a:srgbClr val="009BAA"/>
                          </a:solidFill>
                          <a:ln w="12700" cap="flat" cmpd="sng" algn="ctr">
                            <a:solidFill>
                              <a:srgbClr val="009BA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0" y="4094328"/>
                            <a:ext cx="6858000" cy="5029200"/>
                          </a:xfrm>
                          <a:prstGeom prst="rect">
                            <a:avLst/>
                          </a:prstGeom>
                          <a:solidFill>
                            <a:srgbClr val="009BAA"/>
                          </a:solidFill>
                          <a:ln w="12700" cap="flat" cmpd="sng" algn="ctr">
                            <a:solidFill>
                              <a:srgbClr val="009BA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75415EC" w14:textId="250A0BF5" w:rsidR="00D41465" w:rsidRPr="007D542B" w:rsidRDefault="007D542B" w:rsidP="00D41465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hyperlink r:id="rId12" w:history="1">
                                <w:r w:rsidRPr="007D542B">
                                  <w:rPr>
                                    <w:rStyle w:val="Hyperlink"/>
                                    <w:color w:val="FFFFFF" w:themeColor="background1"/>
                                  </w:rPr>
                                  <w:t>MIDDLE LEADERS LEADING CHANGE</w:t>
                                </w:r>
                              </w:hyperlink>
                              <w:r w:rsidRPr="007D542B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</w:p>
                            <w:p w14:paraId="4FD9F0ED" w14:textId="77777777" w:rsidR="00D41465" w:rsidRPr="00D1007E" w:rsidRDefault="00D41465" w:rsidP="00D41465">
                              <w:pPr>
                                <w:pStyle w:val="NoSpacing"/>
                                <w:spacing w:before="120"/>
                                <w:jc w:val="center"/>
                                <w:rPr>
                                  <w:color w:val="FFFFFF"/>
                                </w:rPr>
                              </w:pPr>
                              <w:r w:rsidRPr="00D1007E">
                                <w:rPr>
                                  <w:caps/>
                                  <w:color w:val="FFFFFF"/>
                                </w:rPr>
                                <w:t>EDUCATION SCOTLAND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xt Box 196"/>
                        <wps:cNvSpPr txBox="1"/>
                        <wps:spPr>
                          <a:xfrm>
                            <a:off x="6824" y="1371600"/>
                            <a:ext cx="6858000" cy="272272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rgbClr val="00CCFF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0C9A76B7" w14:textId="77777777" w:rsidR="00AC5DDF" w:rsidRDefault="00D41465" w:rsidP="00D41465">
                              <w:pPr>
                                <w:pStyle w:val="NoSpacing"/>
                                <w:jc w:val="center"/>
                                <w:rPr>
                                  <w:rFonts w:ascii="Calibri Light" w:eastAsia="Times New Roman" w:hAnsi="Calibri Light" w:cs="Times New Roman"/>
                                  <w:b/>
                                  <w:bCs/>
                                  <w:caps/>
                                  <w:color w:val="009BAA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alibri Light" w:eastAsia="Times New Roman" w:hAnsi="Calibri Light" w:cs="Times New Roman"/>
                                  <w:b/>
                                  <w:bCs/>
                                  <w:caps/>
                                  <w:color w:val="009BAA"/>
                                  <w:sz w:val="72"/>
                                  <w:szCs w:val="72"/>
                                </w:rPr>
                                <w:t xml:space="preserve">MIDDLE LEADERS </w:t>
                              </w:r>
                            </w:p>
                            <w:p w14:paraId="50D58DC2" w14:textId="0A7D866B" w:rsidR="00D41465" w:rsidRDefault="00D41465" w:rsidP="00D41465">
                              <w:pPr>
                                <w:pStyle w:val="NoSpacing"/>
                                <w:jc w:val="center"/>
                                <w:rPr>
                                  <w:rFonts w:ascii="Calibri Light" w:eastAsia="Times New Roman" w:hAnsi="Calibri Light" w:cs="Times New Roman"/>
                                  <w:b/>
                                  <w:bCs/>
                                  <w:caps/>
                                  <w:color w:val="009BAA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alibri Light" w:eastAsia="Times New Roman" w:hAnsi="Calibri Light" w:cs="Times New Roman"/>
                                  <w:b/>
                                  <w:bCs/>
                                  <w:caps/>
                                  <w:color w:val="009BAA"/>
                                  <w:sz w:val="72"/>
                                  <w:szCs w:val="72"/>
                                </w:rPr>
                                <w:t>L</w:t>
                              </w:r>
                              <w:r w:rsidR="00AC5DDF">
                                <w:rPr>
                                  <w:rFonts w:ascii="Calibri Light" w:eastAsia="Times New Roman" w:hAnsi="Calibri Light" w:cs="Times New Roman"/>
                                  <w:b/>
                                  <w:bCs/>
                                  <w:caps/>
                                  <w:color w:val="009BAA"/>
                                  <w:sz w:val="72"/>
                                  <w:szCs w:val="72"/>
                                </w:rPr>
                                <w:t>eading change</w:t>
                              </w:r>
                            </w:p>
                            <w:p w14:paraId="2BAC2086" w14:textId="77777777" w:rsidR="00D41465" w:rsidRDefault="00D41465" w:rsidP="00D41465">
                              <w:pPr>
                                <w:pStyle w:val="NoSpacing"/>
                                <w:jc w:val="center"/>
                                <w:rPr>
                                  <w:rFonts w:ascii="Calibri Light" w:eastAsia="Times New Roman" w:hAnsi="Calibri Light" w:cs="Times New Roman"/>
                                  <w:b/>
                                  <w:bCs/>
                                  <w:caps/>
                                  <w:color w:val="009BAA"/>
                                  <w:sz w:val="72"/>
                                  <w:szCs w:val="72"/>
                                </w:rPr>
                              </w:pPr>
                            </w:p>
                            <w:p w14:paraId="05686E61" w14:textId="77777777" w:rsidR="00D41465" w:rsidRPr="00D1007E" w:rsidRDefault="00D41465" w:rsidP="00D41465">
                              <w:pPr>
                                <w:pStyle w:val="NoSpacing"/>
                                <w:jc w:val="center"/>
                                <w:rPr>
                                  <w:rFonts w:ascii="Calibri Light" w:eastAsia="Times New Roman" w:hAnsi="Calibri Light" w:cs="Times New Roman"/>
                                  <w:caps/>
                                  <w:color w:val="009BAA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Calibri Light" w:eastAsia="Times New Roman" w:hAnsi="Calibri Light" w:cs="Times New Roman"/>
                                  <w:b/>
                                  <w:bCs/>
                                  <w:caps/>
                                  <w:color w:val="009BAA"/>
                                  <w:sz w:val="72"/>
                                  <w:szCs w:val="72"/>
                                </w:rPr>
                                <w:t>REFLECTIVE JOURNAL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88200</wp14:pctWidth>
                </wp14:sizeRelH>
                <wp14:sizeRelV relativeFrom="page">
                  <wp14:pctHeight>90900</wp14:pctHeight>
                </wp14:sizeRelV>
              </wp:anchor>
            </w:drawing>
          </mc:Choice>
          <mc:Fallback>
            <w:pict>
              <v:group w14:anchorId="6C2800F8" id="Group 62" o:spid="_x0000_s1026" style="position:absolute;margin-left:35.15pt;margin-top:38.3pt;width:540.55pt;height:718.4pt;z-index:-251658240;mso-width-percent:882;mso-height-percent:909;mso-position-horizontal-relative:page;mso-position-vertical-relative:page;mso-width-percent:882;mso-height-percent:909" coordsize="68648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">
                <v:rect id="Rectangle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" fillcolor="#009baa" strokecolor="#009baa" strokeweight="1pt"/>
                <v:rect id="Rectangle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" fillcolor="#009baa" strokecolor="#009baa" strokeweight="1pt">
                  <v:textbox inset="36pt,57.6pt,36pt,36pt">
                    <w:txbxContent>
                      <w:p w14:paraId="575415EC" w14:textId="250A0BF5" w:rsidR="00D41465" w:rsidRPr="007D542B" w:rsidRDefault="007D542B" w:rsidP="00D41465">
                        <w:pPr>
                          <w:pStyle w:val="NoSpacing"/>
                          <w:spacing w:before="120"/>
                          <w:jc w:val="center"/>
                          <w:rPr>
                            <w:color w:val="FFFFFF" w:themeColor="background1"/>
                          </w:rPr>
                        </w:pPr>
                        <w:hyperlink r:id="rId13" w:history="1">
                          <w:r w:rsidRPr="007D542B">
                            <w:rPr>
                              <w:rStyle w:val="Hyperlink"/>
                              <w:color w:val="FFFFFF" w:themeColor="background1"/>
                            </w:rPr>
                            <w:t>MIDDLE LEADERS LEADING CHANGE</w:t>
                          </w:r>
                        </w:hyperlink>
                        <w:r w:rsidRPr="007D542B">
                          <w:rPr>
                            <w:color w:val="FFFFFF" w:themeColor="background1"/>
                          </w:rPr>
                          <w:t xml:space="preserve"> </w:t>
                        </w:r>
                      </w:p>
                      <w:p w14:paraId="4FD9F0ED" w14:textId="77777777" w:rsidR="00D41465" w:rsidRPr="00D1007E" w:rsidRDefault="00D41465" w:rsidP="00D41465">
                        <w:pPr>
                          <w:pStyle w:val="NoSpacing"/>
                          <w:spacing w:before="120"/>
                          <w:jc w:val="center"/>
                          <w:rPr>
                            <w:color w:val="FFFFFF"/>
                          </w:rPr>
                        </w:pPr>
                        <w:r w:rsidRPr="00D1007E">
                          <w:rPr>
                            <w:caps/>
                            <w:color w:val="FFFFFF"/>
                          </w:rPr>
                          <w:t>EDUCATION SCOTLAND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" fillcolor="window" strokecolor="#0cf" strokeweight=".5pt">
                  <v:textbox inset="36pt,7.2pt,36pt,7.2pt">
                    <w:txbxContent>
                      <w:p w14:paraId="0C9A76B7" w14:textId="77777777" w:rsidR="00AC5DDF" w:rsidRDefault="00D41465" w:rsidP="00D41465">
                        <w:pPr>
                          <w:pStyle w:val="NoSpacing"/>
                          <w:jc w:val="center"/>
                          <w:rPr>
                            <w:rFonts w:ascii="Calibri Light" w:eastAsia="Times New Roman" w:hAnsi="Calibri Light" w:cs="Times New Roman"/>
                            <w:b/>
                            <w:bCs/>
                            <w:caps/>
                            <w:color w:val="009BAA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alibri Light" w:eastAsia="Times New Roman" w:hAnsi="Calibri Light" w:cs="Times New Roman"/>
                            <w:b/>
                            <w:bCs/>
                            <w:caps/>
                            <w:color w:val="009BAA"/>
                            <w:sz w:val="72"/>
                            <w:szCs w:val="72"/>
                          </w:rPr>
                          <w:t xml:space="preserve">MIDDLE LEADERS </w:t>
                        </w:r>
                      </w:p>
                      <w:p w14:paraId="50D58DC2" w14:textId="0A7D866B" w:rsidR="00D41465" w:rsidRDefault="00D41465" w:rsidP="00D41465">
                        <w:pPr>
                          <w:pStyle w:val="NoSpacing"/>
                          <w:jc w:val="center"/>
                          <w:rPr>
                            <w:rFonts w:ascii="Calibri Light" w:eastAsia="Times New Roman" w:hAnsi="Calibri Light" w:cs="Times New Roman"/>
                            <w:b/>
                            <w:bCs/>
                            <w:caps/>
                            <w:color w:val="009BAA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alibri Light" w:eastAsia="Times New Roman" w:hAnsi="Calibri Light" w:cs="Times New Roman"/>
                            <w:b/>
                            <w:bCs/>
                            <w:caps/>
                            <w:color w:val="009BAA"/>
                            <w:sz w:val="72"/>
                            <w:szCs w:val="72"/>
                          </w:rPr>
                          <w:t>L</w:t>
                        </w:r>
                        <w:r w:rsidR="00AC5DDF">
                          <w:rPr>
                            <w:rFonts w:ascii="Calibri Light" w:eastAsia="Times New Roman" w:hAnsi="Calibri Light" w:cs="Times New Roman"/>
                            <w:b/>
                            <w:bCs/>
                            <w:caps/>
                            <w:color w:val="009BAA"/>
                            <w:sz w:val="72"/>
                            <w:szCs w:val="72"/>
                          </w:rPr>
                          <w:t>eading change</w:t>
                        </w:r>
                      </w:p>
                      <w:p w14:paraId="2BAC2086" w14:textId="77777777" w:rsidR="00D41465" w:rsidRDefault="00D41465" w:rsidP="00D41465">
                        <w:pPr>
                          <w:pStyle w:val="NoSpacing"/>
                          <w:jc w:val="center"/>
                          <w:rPr>
                            <w:rFonts w:ascii="Calibri Light" w:eastAsia="Times New Roman" w:hAnsi="Calibri Light" w:cs="Times New Roman"/>
                            <w:b/>
                            <w:bCs/>
                            <w:caps/>
                            <w:color w:val="009BAA"/>
                            <w:sz w:val="72"/>
                            <w:szCs w:val="72"/>
                          </w:rPr>
                        </w:pPr>
                      </w:p>
                      <w:p w14:paraId="05686E61" w14:textId="77777777" w:rsidR="00D41465" w:rsidRPr="00D1007E" w:rsidRDefault="00D41465" w:rsidP="00D41465">
                        <w:pPr>
                          <w:pStyle w:val="NoSpacing"/>
                          <w:jc w:val="center"/>
                          <w:rPr>
                            <w:rFonts w:ascii="Calibri Light" w:eastAsia="Times New Roman" w:hAnsi="Calibri Light" w:cs="Times New Roman"/>
                            <w:caps/>
                            <w:color w:val="009BAA"/>
                            <w:sz w:val="72"/>
                            <w:szCs w:val="72"/>
                          </w:rPr>
                        </w:pPr>
                        <w:r>
                          <w:rPr>
                            <w:rFonts w:ascii="Calibri Light" w:eastAsia="Times New Roman" w:hAnsi="Calibri Light" w:cs="Times New Roman"/>
                            <w:b/>
                            <w:bCs/>
                            <w:caps/>
                            <w:color w:val="009BAA"/>
                            <w:sz w:val="72"/>
                            <w:szCs w:val="72"/>
                          </w:rPr>
                          <w:t>REFLECTIVE JOURNAL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D4C8536" w14:textId="77777777" w:rsidR="00D41465" w:rsidRPr="00D41465" w:rsidRDefault="00D41465" w:rsidP="00D41465">
      <w:pPr>
        <w:spacing w:after="0" w:line="830" w:lineRule="exact"/>
        <w:rPr>
          <w:rFonts w:ascii="Arial" w:eastAsia="+mn-ea" w:hAnsi="Arial" w:cs="Arial"/>
          <w:color w:val="000000"/>
          <w:kern w:val="24"/>
          <w:sz w:val="56"/>
          <w:szCs w:val="56"/>
          <w:lang w:val="en-US" w:eastAsia="en-GB"/>
        </w:rPr>
      </w:pPr>
      <w:r w:rsidRPr="00D41465">
        <w:rPr>
          <w:rFonts w:ascii="Arial" w:eastAsia="+mn-ea" w:hAnsi="Arial" w:cs="Arial"/>
          <w:color w:val="000000"/>
          <w:kern w:val="24"/>
          <w:sz w:val="56"/>
          <w:szCs w:val="56"/>
          <w:lang w:val="en-US" w:eastAsia="en-GB"/>
        </w:rPr>
        <w:br w:type="page"/>
      </w:r>
    </w:p>
    <w:p w14:paraId="0B9F42FC" w14:textId="25B2C6FA" w:rsidR="00D41465" w:rsidRPr="00D41465" w:rsidRDefault="00D41465" w:rsidP="00D41465">
      <w:pPr>
        <w:pBdr>
          <w:bottom w:val="single" w:sz="8" w:space="4" w:color="5B9BD5"/>
        </w:pBdr>
        <w:spacing w:after="300" w:line="240" w:lineRule="auto"/>
        <w:contextualSpacing/>
        <w:rPr>
          <w:rFonts w:ascii="Calibri Light" w:eastAsia="Times New Roman" w:hAnsi="Calibri Light" w:cs="Times New Roman"/>
          <w:color w:val="323E4F"/>
          <w:spacing w:val="5"/>
          <w:sz w:val="44"/>
          <w:szCs w:val="52"/>
        </w:rPr>
      </w:pPr>
      <w:r w:rsidRPr="00D41465">
        <w:rPr>
          <w:rFonts w:ascii="Calibri Light" w:eastAsia="Times New Roman" w:hAnsi="Calibri Light" w:cs="Times New Roman"/>
          <w:noProof/>
          <w:color w:val="323E4F"/>
          <w:spacing w:val="5"/>
          <w:sz w:val="52"/>
          <w:szCs w:val="52"/>
        </w:rPr>
        <w:lastRenderedPageBreak/>
        <w:drawing>
          <wp:anchor distT="0" distB="0" distL="114300" distR="114300" simplePos="0" relativeHeight="251658241" behindDoc="1" locked="0" layoutInCell="1" allowOverlap="0" wp14:anchorId="609C86E0" wp14:editId="7D2473D5">
            <wp:simplePos x="0" y="0"/>
            <wp:positionH relativeFrom="column">
              <wp:posOffset>4464685</wp:posOffset>
            </wp:positionH>
            <wp:positionV relativeFrom="paragraph">
              <wp:posOffset>-249555</wp:posOffset>
            </wp:positionV>
            <wp:extent cx="1266825" cy="505460"/>
            <wp:effectExtent l="0" t="0" r="9525" b="8890"/>
            <wp:wrapNone/>
            <wp:docPr id="1338266667" name="Picture 1" descr="A logo with blue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266667" name="Picture 1" descr="A logo with blue and green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0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1465">
        <w:rPr>
          <w:rFonts w:ascii="Calibri Light" w:eastAsia="Times New Roman" w:hAnsi="Calibri Light" w:cs="Times New Roman"/>
          <w:color w:val="323E4F"/>
          <w:spacing w:val="5"/>
          <w:sz w:val="44"/>
          <w:szCs w:val="52"/>
        </w:rPr>
        <w:t>Middle Leaders</w:t>
      </w:r>
      <w:r w:rsidR="00AC5DDF">
        <w:rPr>
          <w:rFonts w:ascii="Calibri Light" w:eastAsia="Times New Roman" w:hAnsi="Calibri Light" w:cs="Times New Roman"/>
          <w:color w:val="323E4F"/>
          <w:spacing w:val="5"/>
          <w:sz w:val="44"/>
          <w:szCs w:val="52"/>
        </w:rPr>
        <w:t xml:space="preserve"> Leading Change</w:t>
      </w:r>
    </w:p>
    <w:p w14:paraId="77D97344" w14:textId="77777777" w:rsidR="00D41465" w:rsidRPr="00D41465" w:rsidRDefault="00D41465" w:rsidP="00D41465">
      <w:pPr>
        <w:numPr>
          <w:ilvl w:val="1"/>
          <w:numId w:val="0"/>
        </w:numPr>
        <w:rPr>
          <w:rFonts w:ascii="Arial" w:eastAsia="+mn-ea" w:hAnsi="Arial" w:cs="Arial"/>
          <w:i/>
          <w:iCs/>
          <w:color w:val="000000"/>
          <w:spacing w:val="15"/>
          <w:kern w:val="24"/>
          <w:sz w:val="59"/>
          <w:szCs w:val="59"/>
          <w:lang w:val="en-US" w:eastAsia="en-GB"/>
        </w:rPr>
      </w:pPr>
      <w:r w:rsidRPr="00D41465">
        <w:rPr>
          <w:rFonts w:ascii="Calibri Light" w:eastAsia="Times New Roman" w:hAnsi="Calibri Light" w:cs="Times New Roman"/>
          <w:b/>
          <w:bCs/>
          <w:color w:val="5B9BD5"/>
          <w:spacing w:val="15"/>
          <w:sz w:val="36"/>
          <w:szCs w:val="24"/>
        </w:rPr>
        <w:t>Reflective Journal</w:t>
      </w:r>
      <w:r w:rsidRPr="00D41465">
        <w:rPr>
          <w:rFonts w:ascii="Arial" w:eastAsia="+mn-ea" w:hAnsi="Arial" w:cs="Arial"/>
          <w:i/>
          <w:iCs/>
          <w:color w:val="000000"/>
          <w:spacing w:val="15"/>
          <w:kern w:val="24"/>
          <w:sz w:val="59"/>
          <w:szCs w:val="59"/>
          <w:lang w:val="en-US" w:eastAsia="en-GB"/>
        </w:rPr>
        <w:t xml:space="preserve"> </w:t>
      </w:r>
    </w:p>
    <w:p w14:paraId="63148DC3" w14:textId="4B13304A" w:rsidR="00190DA3" w:rsidRPr="00237943" w:rsidRDefault="00190DA3" w:rsidP="00190DA3">
      <w:pPr>
        <w:rPr>
          <w:rFonts w:ascii="Arial" w:hAnsi="Arial" w:cs="Arial"/>
          <w:sz w:val="24"/>
          <w:szCs w:val="24"/>
        </w:rPr>
      </w:pPr>
      <w:r w:rsidRPr="00237943">
        <w:rPr>
          <w:rFonts w:ascii="Arial" w:hAnsi="Arial" w:cs="Arial"/>
          <w:sz w:val="24"/>
          <w:szCs w:val="24"/>
        </w:rPr>
        <w:t>This Reflective Journal has been designed to be used with the Middle Leaders</w:t>
      </w:r>
      <w:r>
        <w:rPr>
          <w:rFonts w:ascii="Arial" w:hAnsi="Arial" w:cs="Arial"/>
          <w:sz w:val="24"/>
          <w:szCs w:val="24"/>
        </w:rPr>
        <w:t xml:space="preserve"> Leading Change</w:t>
      </w:r>
      <w:r w:rsidRPr="00237943">
        <w:rPr>
          <w:rFonts w:ascii="Arial" w:hAnsi="Arial" w:cs="Arial"/>
          <w:sz w:val="24"/>
          <w:szCs w:val="24"/>
        </w:rPr>
        <w:t xml:space="preserve"> open access programme.  It is intended as an optional </w:t>
      </w:r>
      <w:r>
        <w:rPr>
          <w:rFonts w:ascii="Arial" w:hAnsi="Arial" w:cs="Arial"/>
          <w:sz w:val="24"/>
          <w:szCs w:val="24"/>
        </w:rPr>
        <w:t>support</w:t>
      </w:r>
      <w:r w:rsidRPr="00237943">
        <w:rPr>
          <w:rFonts w:ascii="Arial" w:hAnsi="Arial" w:cs="Arial"/>
          <w:sz w:val="24"/>
          <w:szCs w:val="24"/>
        </w:rPr>
        <w:t xml:space="preserve"> and is not for submission.</w:t>
      </w:r>
    </w:p>
    <w:p w14:paraId="268F5A97" w14:textId="77777777" w:rsidR="00190DA3" w:rsidRPr="00237943" w:rsidRDefault="00190DA3" w:rsidP="00190DA3">
      <w:pPr>
        <w:rPr>
          <w:rFonts w:ascii="Arial" w:hAnsi="Arial" w:cs="Arial"/>
          <w:sz w:val="24"/>
          <w:szCs w:val="24"/>
        </w:rPr>
      </w:pPr>
      <w:r w:rsidRPr="00237943">
        <w:rPr>
          <w:rFonts w:ascii="Arial" w:hAnsi="Arial" w:cs="Arial"/>
          <w:sz w:val="24"/>
          <w:szCs w:val="24"/>
        </w:rPr>
        <w:t xml:space="preserve">If you use this </w:t>
      </w:r>
      <w:r>
        <w:rPr>
          <w:rFonts w:ascii="Arial" w:hAnsi="Arial" w:cs="Arial"/>
          <w:sz w:val="24"/>
          <w:szCs w:val="24"/>
        </w:rPr>
        <w:t xml:space="preserve">template </w:t>
      </w:r>
      <w:r w:rsidRPr="00237943">
        <w:rPr>
          <w:rFonts w:ascii="Arial" w:hAnsi="Arial" w:cs="Arial"/>
          <w:sz w:val="24"/>
          <w:szCs w:val="24"/>
        </w:rPr>
        <w:t>and think there is anything that we need to add, remove or change please get in touch</w:t>
      </w:r>
      <w:r>
        <w:rPr>
          <w:rFonts w:ascii="Arial" w:hAnsi="Arial" w:cs="Arial"/>
          <w:sz w:val="24"/>
          <w:szCs w:val="24"/>
        </w:rPr>
        <w:t xml:space="preserve"> by using the contact details included in the programme. </w:t>
      </w:r>
      <w:r w:rsidRPr="00237943">
        <w:rPr>
          <w:rFonts w:ascii="Arial" w:hAnsi="Arial" w:cs="Arial"/>
          <w:sz w:val="24"/>
          <w:szCs w:val="24"/>
        </w:rPr>
        <w:t xml:space="preserve"> </w:t>
      </w:r>
    </w:p>
    <w:p w14:paraId="5FD7B505" w14:textId="6D282B5F" w:rsidR="00190DA3" w:rsidRDefault="00190DA3" w:rsidP="00190DA3">
      <w:pPr>
        <w:rPr>
          <w:rFonts w:ascii="Arial" w:hAnsi="Arial" w:cs="Arial"/>
          <w:sz w:val="24"/>
          <w:szCs w:val="24"/>
        </w:rPr>
      </w:pPr>
      <w:r w:rsidRPr="00237943">
        <w:rPr>
          <w:rFonts w:ascii="Arial" w:hAnsi="Arial" w:cs="Arial"/>
          <w:sz w:val="24"/>
          <w:szCs w:val="24"/>
        </w:rPr>
        <w:t>We hope you enjoy the programme.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-219983888"/>
        <w:docPartObj>
          <w:docPartGallery w:val="Table of Contents"/>
          <w:docPartUnique/>
        </w:docPartObj>
      </w:sdtPr>
      <w:sdtContent>
        <w:p w14:paraId="267E2271" w14:textId="3828347A" w:rsidR="00C01AD9" w:rsidRDefault="00C01AD9">
          <w:pPr>
            <w:pStyle w:val="TOCHeading"/>
          </w:pPr>
          <w:r>
            <w:t>Contents</w:t>
          </w:r>
        </w:p>
        <w:p w14:paraId="78ACE5C3" w14:textId="5CDD0634" w:rsidR="00F062D7" w:rsidRDefault="00C01AD9">
          <w:pPr>
            <w:pStyle w:val="TOC1"/>
            <w:tabs>
              <w:tab w:val="right" w:leader="dot" w:pos="9016"/>
            </w:tabs>
            <w:rPr>
              <w:noProof/>
              <w:kern w:val="2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9184743" w:history="1">
            <w:r w:rsidR="00F062D7" w:rsidRPr="002A440B">
              <w:rPr>
                <w:rStyle w:val="Hyperlink"/>
                <w:rFonts w:ascii="Arial" w:eastAsiaTheme="majorEastAsia" w:hAnsi="Arial" w:cs="Arial"/>
                <w:b/>
                <w:bCs/>
                <w:noProof/>
              </w:rPr>
              <w:t>How to use this Reflective Journal</w:t>
            </w:r>
            <w:r w:rsidR="00F062D7">
              <w:rPr>
                <w:noProof/>
                <w:webHidden/>
              </w:rPr>
              <w:tab/>
            </w:r>
            <w:r w:rsidR="00F062D7">
              <w:rPr>
                <w:noProof/>
                <w:webHidden/>
              </w:rPr>
              <w:fldChar w:fldCharType="begin"/>
            </w:r>
            <w:r w:rsidR="00F062D7">
              <w:rPr>
                <w:noProof/>
                <w:webHidden/>
              </w:rPr>
              <w:instrText xml:space="preserve"> PAGEREF _Toc169184743 \h </w:instrText>
            </w:r>
            <w:r w:rsidR="00F062D7">
              <w:rPr>
                <w:noProof/>
                <w:webHidden/>
              </w:rPr>
            </w:r>
            <w:r w:rsidR="00F062D7">
              <w:rPr>
                <w:noProof/>
                <w:webHidden/>
              </w:rPr>
              <w:fldChar w:fldCharType="separate"/>
            </w:r>
            <w:r w:rsidR="00F062D7">
              <w:rPr>
                <w:noProof/>
                <w:webHidden/>
              </w:rPr>
              <w:t>3</w:t>
            </w:r>
            <w:r w:rsidR="00F062D7">
              <w:rPr>
                <w:noProof/>
                <w:webHidden/>
              </w:rPr>
              <w:fldChar w:fldCharType="end"/>
            </w:r>
          </w:hyperlink>
        </w:p>
        <w:p w14:paraId="1BF76001" w14:textId="12BE2A3E" w:rsidR="00F062D7" w:rsidRDefault="00F062D7">
          <w:pPr>
            <w:pStyle w:val="TOC1"/>
            <w:tabs>
              <w:tab w:val="right" w:leader="dot" w:pos="9016"/>
            </w:tabs>
            <w:rPr>
              <w:noProof/>
              <w:kern w:val="2"/>
              <w:lang w:eastAsia="en-GB"/>
              <w14:ligatures w14:val="standardContextual"/>
            </w:rPr>
          </w:pPr>
          <w:hyperlink w:anchor="_Toc169184744" w:history="1">
            <w:r w:rsidRPr="002A440B">
              <w:rPr>
                <w:rStyle w:val="Hyperlink"/>
                <w:rFonts w:ascii="Arial" w:eastAsiaTheme="majorEastAsia" w:hAnsi="Arial" w:cs="Arial"/>
                <w:b/>
                <w:bCs/>
                <w:noProof/>
              </w:rPr>
              <w:t>Reflections on the MLLC PLAs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_Toc169184744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2ACB12" w14:textId="3FAC9F7C" w:rsidR="00F062D7" w:rsidRDefault="00F062D7">
          <w:pPr>
            <w:pStyle w:val="TOC1"/>
            <w:tabs>
              <w:tab w:val="right" w:leader="dot" w:pos="9016"/>
            </w:tabs>
            <w:rPr>
              <w:noProof/>
              <w:kern w:val="2"/>
              <w:lang w:eastAsia="en-GB"/>
              <w14:ligatures w14:val="standardContextual"/>
            </w:rPr>
          </w:pPr>
          <w:hyperlink w:anchor="_Toc169184745" w:history="1">
            <w:r w:rsidRPr="002A440B">
              <w:rPr>
                <w:rStyle w:val="Hyperlink"/>
                <w:rFonts w:ascii="Arial" w:eastAsiaTheme="majorEastAsia" w:hAnsi="Arial" w:cs="Arial"/>
                <w:b/>
                <w:bCs/>
                <w:noProof/>
              </w:rPr>
              <w:t>Applying your learning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_Toc169184745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BD6109" w14:textId="28544F1B" w:rsidR="00F062D7" w:rsidRDefault="00F062D7">
          <w:pPr>
            <w:pStyle w:val="TOC1"/>
            <w:tabs>
              <w:tab w:val="right" w:leader="dot" w:pos="9016"/>
            </w:tabs>
            <w:rPr>
              <w:noProof/>
              <w:kern w:val="2"/>
              <w:lang w:eastAsia="en-GB"/>
              <w14:ligatures w14:val="standardContextual"/>
            </w:rPr>
          </w:pPr>
          <w:hyperlink w:anchor="_Toc169184746" w:history="1">
            <w:r w:rsidRPr="002A440B">
              <w:rPr>
                <w:rStyle w:val="Hyperlink"/>
                <w:rFonts w:ascii="Arial" w:eastAsiaTheme="majorEastAsia" w:hAnsi="Arial" w:cs="Arial"/>
                <w:b/>
                <w:bCs/>
                <w:noProof/>
              </w:rPr>
              <w:t>My reflections on completing the programme.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_Toc169184746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405489" w14:textId="2439D829" w:rsidR="00F062D7" w:rsidRDefault="00F062D7">
          <w:pPr>
            <w:pStyle w:val="TOC1"/>
            <w:tabs>
              <w:tab w:val="right" w:leader="dot" w:pos="9016"/>
            </w:tabs>
            <w:rPr>
              <w:noProof/>
              <w:kern w:val="2"/>
              <w:lang w:eastAsia="en-GB"/>
              <w14:ligatures w14:val="standardContextual"/>
            </w:rPr>
          </w:pPr>
          <w:hyperlink w:anchor="_Toc169184747" w:history="1">
            <w:r w:rsidRPr="002A440B">
              <w:rPr>
                <w:rStyle w:val="Hyperlink"/>
                <w:rFonts w:ascii="Arial" w:eastAsiaTheme="majorEastAsia" w:hAnsi="Arial" w:cs="Arial"/>
                <w:b/>
                <w:bCs/>
                <w:noProof/>
              </w:rPr>
              <w:t>My next steps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_Toc169184747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F7E36F" w14:textId="36FBAC30" w:rsidR="00F062D7" w:rsidRDefault="00F062D7">
          <w:pPr>
            <w:pStyle w:val="TOC1"/>
            <w:tabs>
              <w:tab w:val="right" w:leader="dot" w:pos="9016"/>
            </w:tabs>
            <w:rPr>
              <w:noProof/>
              <w:kern w:val="2"/>
              <w:lang w:eastAsia="en-GB"/>
              <w14:ligatures w14:val="standardContextual"/>
            </w:rPr>
          </w:pPr>
          <w:hyperlink w:anchor="_Toc169184748" w:history="1">
            <w:r w:rsidRPr="002A440B">
              <w:rPr>
                <w:rStyle w:val="Hyperlink"/>
                <w:rFonts w:ascii="Arial" w:eastAsiaTheme="majorEastAsia" w:hAnsi="Arial" w:cs="Arial"/>
                <w:b/>
                <w:bCs/>
                <w:noProof/>
              </w:rPr>
              <w:t>Completion and certification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_Toc169184748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FC2044" w14:textId="72DD0717" w:rsidR="00C01AD9" w:rsidRDefault="00C01AD9">
          <w:r>
            <w:rPr>
              <w:b/>
              <w:bCs/>
            </w:rPr>
            <w:fldChar w:fldCharType="end"/>
          </w:r>
        </w:p>
      </w:sdtContent>
    </w:sdt>
    <w:p w14:paraId="4221F9F3" w14:textId="0FDD3AF8" w:rsidR="00AC5DDF" w:rsidRDefault="00AC5DDF" w:rsidP="00826BAA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F8B616F" w14:textId="77777777" w:rsidR="00826BAA" w:rsidRPr="00F062D7" w:rsidRDefault="00826BAA" w:rsidP="00F062D7">
      <w:pPr>
        <w:keepNext/>
        <w:keepLines/>
        <w:spacing w:before="480" w:after="0"/>
        <w:outlineLvl w:val="0"/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</w:rPr>
      </w:pPr>
      <w:bookmarkStart w:id="0" w:name="_Toc167458900"/>
      <w:bookmarkStart w:id="1" w:name="_Toc169184743"/>
      <w:r w:rsidRPr="00F062D7"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</w:rPr>
        <w:lastRenderedPageBreak/>
        <w:t>How to use this Reflective Journal</w:t>
      </w:r>
      <w:bookmarkEnd w:id="0"/>
      <w:bookmarkEnd w:id="1"/>
    </w:p>
    <w:p w14:paraId="192B6492" w14:textId="77777777" w:rsidR="00826BAA" w:rsidRDefault="00826BAA" w:rsidP="00826BAA">
      <w:pPr>
        <w:pStyle w:val="NoSpacing"/>
        <w:spacing w:line="276" w:lineRule="auto"/>
        <w:rPr>
          <w:rFonts w:ascii="Arial" w:hAnsi="Arial" w:cs="Arial"/>
        </w:rPr>
      </w:pPr>
    </w:p>
    <w:p w14:paraId="70691F01" w14:textId="16C4DBA7" w:rsidR="00826BAA" w:rsidRPr="00237943" w:rsidRDefault="00826BAA" w:rsidP="00826BAA">
      <w:pPr>
        <w:pStyle w:val="NoSpacing"/>
        <w:spacing w:line="276" w:lineRule="auto"/>
        <w:rPr>
          <w:rFonts w:ascii="Arial" w:hAnsi="Arial" w:cs="Arial"/>
        </w:rPr>
      </w:pPr>
      <w:r w:rsidRPr="00237943">
        <w:rPr>
          <w:rFonts w:ascii="Arial" w:hAnsi="Arial" w:cs="Arial"/>
        </w:rPr>
        <w:t xml:space="preserve">A reflective journal is where you record your thoughts and your reactions to the learning. Your journal is personal to you and could be a physical or virtual notebook, voice-recordings saved on your phone, or even sketching in a scrapbook. </w:t>
      </w:r>
    </w:p>
    <w:p w14:paraId="0BD75C9B" w14:textId="77777777" w:rsidR="00826BAA" w:rsidRPr="00237943" w:rsidRDefault="00826BAA" w:rsidP="00826BAA">
      <w:pPr>
        <w:pStyle w:val="NoSpacing"/>
        <w:spacing w:line="276" w:lineRule="auto"/>
        <w:rPr>
          <w:rFonts w:ascii="Arial" w:hAnsi="Arial" w:cs="Arial"/>
        </w:rPr>
      </w:pPr>
    </w:p>
    <w:p w14:paraId="600867DF" w14:textId="5B190AE6" w:rsidR="00826BAA" w:rsidRPr="00237943" w:rsidRDefault="00826BAA" w:rsidP="00826BAA">
      <w:pPr>
        <w:pStyle w:val="NoSpacing"/>
        <w:spacing w:line="276" w:lineRule="auto"/>
        <w:rPr>
          <w:rFonts w:ascii="Arial" w:hAnsi="Arial" w:cs="Arial"/>
        </w:rPr>
      </w:pPr>
      <w:r w:rsidRPr="00237943">
        <w:rPr>
          <w:rFonts w:ascii="Arial" w:hAnsi="Arial" w:cs="Arial"/>
        </w:rPr>
        <w:t xml:space="preserve">Reflection is a purposeful activity in which you analyse experiences, or your own practice, skills and responses to learn and improve. </w:t>
      </w:r>
    </w:p>
    <w:p w14:paraId="3D85AD61" w14:textId="77777777" w:rsidR="00826BAA" w:rsidRPr="00237943" w:rsidRDefault="00826BAA" w:rsidP="00826BAA">
      <w:pPr>
        <w:pStyle w:val="NoSpacing"/>
        <w:spacing w:line="276" w:lineRule="auto"/>
        <w:rPr>
          <w:rFonts w:ascii="Arial" w:hAnsi="Arial" w:cs="Arial"/>
        </w:rPr>
      </w:pPr>
    </w:p>
    <w:p w14:paraId="4C593422" w14:textId="77777777" w:rsidR="00826BAA" w:rsidRPr="00237943" w:rsidRDefault="00826BAA" w:rsidP="00826BAA">
      <w:pPr>
        <w:pStyle w:val="NoSpacing"/>
        <w:spacing w:line="276" w:lineRule="auto"/>
        <w:rPr>
          <w:rFonts w:ascii="Arial" w:hAnsi="Arial" w:cs="Arial"/>
        </w:rPr>
      </w:pPr>
      <w:r w:rsidRPr="00237943">
        <w:rPr>
          <w:rFonts w:ascii="Arial" w:hAnsi="Arial" w:cs="Arial"/>
        </w:rPr>
        <w:t>Reflecting can involve:</w:t>
      </w:r>
    </w:p>
    <w:p w14:paraId="1531EAA6" w14:textId="77777777" w:rsidR="00826BAA" w:rsidRPr="00237943" w:rsidRDefault="00826BAA" w:rsidP="00826BAA">
      <w:pPr>
        <w:pStyle w:val="NoSpacing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237943">
        <w:rPr>
          <w:rFonts w:ascii="Arial" w:hAnsi="Arial" w:cs="Arial"/>
        </w:rPr>
        <w:t>scrutinising an experience and the way you dealt with it</w:t>
      </w:r>
    </w:p>
    <w:p w14:paraId="3703A42B" w14:textId="77777777" w:rsidR="00826BAA" w:rsidRPr="00237943" w:rsidRDefault="00826BAA" w:rsidP="00826BAA">
      <w:pPr>
        <w:pStyle w:val="NoSpacing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237943">
        <w:rPr>
          <w:rFonts w:ascii="Arial" w:hAnsi="Arial" w:cs="Arial"/>
        </w:rPr>
        <w:t xml:space="preserve">evaluating a project or experiment and considering how to do it better next time </w:t>
      </w:r>
    </w:p>
    <w:p w14:paraId="21BDD280" w14:textId="77777777" w:rsidR="00826BAA" w:rsidRPr="00237943" w:rsidRDefault="00826BAA" w:rsidP="00826BAA">
      <w:pPr>
        <w:pStyle w:val="NoSpacing"/>
        <w:numPr>
          <w:ilvl w:val="0"/>
          <w:numId w:val="7"/>
        </w:numPr>
        <w:spacing w:line="276" w:lineRule="auto"/>
        <w:rPr>
          <w:rFonts w:ascii="Arial" w:hAnsi="Arial" w:cs="Arial"/>
        </w:rPr>
      </w:pPr>
      <w:r w:rsidRPr="00237943">
        <w:rPr>
          <w:rFonts w:ascii="Arial" w:hAnsi="Arial" w:cs="Arial"/>
        </w:rPr>
        <w:t>reflecting on things you have read/heard/listened to (such as programme events) and linking theory with practice/lived experience.</w:t>
      </w:r>
    </w:p>
    <w:p w14:paraId="0A4139EA" w14:textId="77777777" w:rsidR="00826BAA" w:rsidRPr="00237943" w:rsidRDefault="00826BAA" w:rsidP="00826BAA">
      <w:pPr>
        <w:pStyle w:val="NoSpacing"/>
        <w:spacing w:line="276" w:lineRule="auto"/>
        <w:rPr>
          <w:rFonts w:ascii="Arial" w:hAnsi="Arial" w:cs="Arial"/>
        </w:rPr>
      </w:pPr>
    </w:p>
    <w:p w14:paraId="03578F71" w14:textId="77777777" w:rsidR="00826BAA" w:rsidRDefault="00826BAA" w:rsidP="00826BAA">
      <w:pPr>
        <w:pStyle w:val="NoSpacing"/>
        <w:spacing w:line="276" w:lineRule="auto"/>
        <w:rPr>
          <w:rFonts w:ascii="Arial" w:hAnsi="Arial" w:cs="Arial"/>
        </w:rPr>
      </w:pPr>
      <w:r w:rsidRPr="00237943">
        <w:rPr>
          <w:rFonts w:ascii="Arial" w:hAnsi="Arial" w:cs="Arial"/>
        </w:rPr>
        <w:t xml:space="preserve">To support your reflection process, you can use the following guide: </w:t>
      </w:r>
      <w:hyperlink r:id="rId15" w:history="1">
        <w:r w:rsidRPr="00237943">
          <w:rPr>
            <w:rStyle w:val="Hyperlink"/>
            <w:rFonts w:ascii="Arial" w:hAnsi="Arial" w:cs="Arial"/>
          </w:rPr>
          <w:t>Short-Guide-Reflective-Writing.pdf (birmingham.ac.uk)</w:t>
        </w:r>
      </w:hyperlink>
      <w:r w:rsidRPr="00237943">
        <w:rPr>
          <w:rFonts w:ascii="Arial" w:hAnsi="Arial" w:cs="Arial"/>
        </w:rPr>
        <w:t xml:space="preserve"> </w:t>
      </w:r>
    </w:p>
    <w:p w14:paraId="6BAA24D2" w14:textId="657F8165" w:rsidR="00826BAA" w:rsidRDefault="00826BAA" w:rsidP="00826BAA">
      <w:pPr>
        <w:keepNext/>
        <w:keepLines/>
        <w:spacing w:before="480" w:after="0"/>
        <w:outlineLvl w:val="0"/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</w:rPr>
      </w:pPr>
      <w:bookmarkStart w:id="2" w:name="_Toc169184744"/>
      <w:r w:rsidRPr="00237943"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</w:rPr>
        <w:t>Reflections on the M</w:t>
      </w:r>
      <w:r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</w:rPr>
        <w:t>LLC</w:t>
      </w:r>
      <w:r w:rsidRPr="00237943"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</w:rPr>
        <w:t xml:space="preserve"> PLAs</w:t>
      </w:r>
      <w:bookmarkEnd w:id="2"/>
    </w:p>
    <w:p w14:paraId="3980F111" w14:textId="77777777" w:rsidR="00AC5DDF" w:rsidRDefault="00AC5DDF" w:rsidP="00826BAA">
      <w:pPr>
        <w:pStyle w:val="NoSpacing"/>
        <w:rPr>
          <w:rFonts w:ascii="Arial" w:hAnsi="Arial" w:cs="Arial"/>
          <w:b/>
          <w:bCs/>
        </w:rPr>
      </w:pPr>
    </w:p>
    <w:p w14:paraId="14741A9A" w14:textId="2C143841" w:rsidR="00826BAA" w:rsidRPr="00237943" w:rsidRDefault="005547DD" w:rsidP="00826BAA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Core </w:t>
      </w:r>
      <w:r w:rsidR="00826BAA" w:rsidRPr="00237943">
        <w:rPr>
          <w:rFonts w:ascii="Arial" w:hAnsi="Arial" w:cs="Arial"/>
          <w:b/>
          <w:bCs/>
        </w:rPr>
        <w:t>PLA 1</w:t>
      </w:r>
      <w:r w:rsidR="636C5783" w:rsidRPr="5A0AE3EF">
        <w:rPr>
          <w:rFonts w:ascii="Arial" w:hAnsi="Arial" w:cs="Arial"/>
          <w:b/>
          <w:bCs/>
        </w:rPr>
        <w:t>:</w:t>
      </w:r>
      <w:r w:rsidR="00826BAA" w:rsidRPr="00237943">
        <w:rPr>
          <w:rFonts w:ascii="Arial" w:hAnsi="Arial" w:cs="Arial"/>
          <w:b/>
          <w:bCs/>
        </w:rPr>
        <w:t xml:space="preserve"> </w:t>
      </w:r>
      <w:r w:rsidR="009C1B21">
        <w:rPr>
          <w:rFonts w:ascii="Arial" w:hAnsi="Arial" w:cs="Arial"/>
          <w:b/>
          <w:bCs/>
        </w:rPr>
        <w:t xml:space="preserve">Self- </w:t>
      </w:r>
      <w:r w:rsidR="075F6506" w:rsidRPr="5A0AE3EF">
        <w:rPr>
          <w:rFonts w:ascii="Arial" w:hAnsi="Arial" w:cs="Arial"/>
          <w:b/>
          <w:bCs/>
        </w:rPr>
        <w:t>a</w:t>
      </w:r>
      <w:r w:rsidR="009C1B21" w:rsidRPr="5A0AE3EF">
        <w:rPr>
          <w:rFonts w:ascii="Arial" w:hAnsi="Arial" w:cs="Arial"/>
          <w:b/>
          <w:bCs/>
        </w:rPr>
        <w:t>wareness</w:t>
      </w:r>
      <w:r w:rsidR="00826BAA" w:rsidRPr="00237943">
        <w:rPr>
          <w:rFonts w:ascii="Arial" w:hAnsi="Arial" w:cs="Arial"/>
          <w:b/>
          <w:bCs/>
        </w:rPr>
        <w:t xml:space="preserve"> </w:t>
      </w:r>
    </w:p>
    <w:p w14:paraId="452D32E7" w14:textId="77777777" w:rsidR="00826BAA" w:rsidRDefault="00826BAA" w:rsidP="00826BAA">
      <w:pPr>
        <w:pStyle w:val="NoSpacing"/>
        <w:rPr>
          <w:rFonts w:ascii="Arial" w:hAnsi="Arial" w:cs="Arial"/>
          <w:b/>
          <w:bCs/>
        </w:rPr>
      </w:pPr>
      <w:r w:rsidRPr="00237943">
        <w:rPr>
          <w:rFonts w:ascii="Arial" w:hAnsi="Arial" w:cs="Arial"/>
          <w:b/>
          <w:bCs/>
        </w:rPr>
        <w:t>Date completed:</w:t>
      </w:r>
    </w:p>
    <w:p w14:paraId="3E6FBDE1" w14:textId="77777777" w:rsidR="00867FE1" w:rsidRPr="00237943" w:rsidRDefault="00867FE1" w:rsidP="00826BAA">
      <w:pPr>
        <w:pStyle w:val="NoSpacing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26BAA" w:rsidRPr="00237943" w14:paraId="4F52A7A9" w14:textId="77777777" w:rsidTr="004B200A">
        <w:tc>
          <w:tcPr>
            <w:tcW w:w="9016" w:type="dxa"/>
          </w:tcPr>
          <w:p w14:paraId="01504ED1" w14:textId="55689822" w:rsidR="00826BAA" w:rsidRPr="00237943" w:rsidRDefault="00826BAA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 xml:space="preserve">Reflective prompts: What resonated with you the most from this PLA? What actions will you take forward </w:t>
            </w:r>
            <w:r w:rsidR="287A0498" w:rsidRPr="5A0AE3EF">
              <w:rPr>
                <w:rFonts w:ascii="Arial" w:hAnsi="Arial" w:cs="Arial"/>
              </w:rPr>
              <w:t>because</w:t>
            </w:r>
            <w:r w:rsidRPr="00237943">
              <w:rPr>
                <w:rFonts w:ascii="Arial" w:hAnsi="Arial" w:cs="Arial"/>
              </w:rPr>
              <w:t xml:space="preserve"> of this PLA? </w:t>
            </w:r>
          </w:p>
          <w:p w14:paraId="00EC6B11" w14:textId="77777777" w:rsidR="00826BAA" w:rsidRPr="00237943" w:rsidRDefault="00826BAA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8D41511" w14:textId="77777777" w:rsidR="00826BAA" w:rsidRPr="00237943" w:rsidRDefault="00826BAA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B38DA64" w14:textId="77777777" w:rsidR="00826BAA" w:rsidRPr="00237943" w:rsidRDefault="00826BAA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5F1F1C25" w14:textId="77777777" w:rsidR="00826BAA" w:rsidRPr="00237943" w:rsidRDefault="00826BAA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78794CD" w14:textId="77777777" w:rsidR="00826BAA" w:rsidRPr="00237943" w:rsidRDefault="00826BAA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376462C0" w14:textId="77777777" w:rsidR="00826BAA" w:rsidRPr="00237943" w:rsidRDefault="00826BAA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212D3745" w14:textId="77777777" w:rsidR="00826BAA" w:rsidRPr="00237943" w:rsidRDefault="00826BAA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5EAE0B89" w14:textId="77777777" w:rsidR="00826BAA" w:rsidRPr="00237943" w:rsidRDefault="00826BAA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55FD6CD2" w14:textId="77777777" w:rsidR="00826BAA" w:rsidRPr="00237943" w:rsidRDefault="00826BAA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6449D43" w14:textId="77777777" w:rsidR="00826BAA" w:rsidRPr="00237943" w:rsidRDefault="00826BAA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151FF89" w14:textId="77777777" w:rsidR="00826BAA" w:rsidRPr="00237943" w:rsidRDefault="00826BAA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1C50FB4" w14:textId="77777777" w:rsidR="00826BAA" w:rsidRPr="00237943" w:rsidRDefault="00826BAA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FF81333" w14:textId="77777777" w:rsidR="00826BAA" w:rsidRPr="00237943" w:rsidRDefault="00826BAA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6B058F2D" w14:textId="77777777" w:rsidR="00826BAA" w:rsidRPr="00237943" w:rsidRDefault="00826BAA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70C07EF9" w14:textId="77777777" w:rsidR="00425CE5" w:rsidRDefault="00425CE5" w:rsidP="009C1B21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CC4D598" w14:textId="32CF470D" w:rsidR="009C1B21" w:rsidRPr="00237943" w:rsidRDefault="005547DD" w:rsidP="009C1B21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Core </w:t>
      </w:r>
      <w:r w:rsidR="009C1B21" w:rsidRPr="00237943">
        <w:rPr>
          <w:rFonts w:ascii="Arial" w:hAnsi="Arial" w:cs="Arial"/>
          <w:b/>
          <w:bCs/>
        </w:rPr>
        <w:t xml:space="preserve">PLA </w:t>
      </w:r>
      <w:r w:rsidR="009C1B21">
        <w:rPr>
          <w:rFonts w:ascii="Arial" w:hAnsi="Arial" w:cs="Arial"/>
          <w:b/>
          <w:bCs/>
        </w:rPr>
        <w:t>2</w:t>
      </w:r>
      <w:r w:rsidR="009C1B21" w:rsidRPr="00237943">
        <w:rPr>
          <w:rFonts w:ascii="Arial" w:hAnsi="Arial" w:cs="Arial"/>
          <w:b/>
          <w:bCs/>
        </w:rPr>
        <w:t xml:space="preserve">: </w:t>
      </w:r>
      <w:r w:rsidR="009C1B21">
        <w:rPr>
          <w:rFonts w:ascii="Arial" w:hAnsi="Arial" w:cs="Arial"/>
          <w:b/>
          <w:bCs/>
        </w:rPr>
        <w:t xml:space="preserve">Understanding </w:t>
      </w:r>
      <w:r w:rsidR="207412A4" w:rsidRPr="5A0AE3EF">
        <w:rPr>
          <w:rFonts w:ascii="Arial" w:hAnsi="Arial" w:cs="Arial"/>
          <w:b/>
          <w:bCs/>
        </w:rPr>
        <w:t>m</w:t>
      </w:r>
      <w:r w:rsidR="009C1B21" w:rsidRPr="5A0AE3EF">
        <w:rPr>
          <w:rFonts w:ascii="Arial" w:hAnsi="Arial" w:cs="Arial"/>
          <w:b/>
          <w:bCs/>
        </w:rPr>
        <w:t xml:space="preserve">iddle </w:t>
      </w:r>
      <w:r w:rsidR="2A82C12D" w:rsidRPr="5A0AE3EF">
        <w:rPr>
          <w:rFonts w:ascii="Arial" w:hAnsi="Arial" w:cs="Arial"/>
          <w:b/>
          <w:bCs/>
        </w:rPr>
        <w:t>l</w:t>
      </w:r>
      <w:r w:rsidR="009C1B21" w:rsidRPr="5A0AE3EF">
        <w:rPr>
          <w:rFonts w:ascii="Arial" w:hAnsi="Arial" w:cs="Arial"/>
          <w:b/>
          <w:bCs/>
        </w:rPr>
        <w:t>eadership</w:t>
      </w:r>
    </w:p>
    <w:p w14:paraId="06431000" w14:textId="77777777" w:rsidR="009C1B21" w:rsidRDefault="009C1B21" w:rsidP="009C1B21">
      <w:pPr>
        <w:pStyle w:val="NoSpacing"/>
        <w:rPr>
          <w:rFonts w:ascii="Arial" w:hAnsi="Arial" w:cs="Arial"/>
          <w:b/>
          <w:bCs/>
        </w:rPr>
      </w:pPr>
      <w:r w:rsidRPr="00237943">
        <w:rPr>
          <w:rFonts w:ascii="Arial" w:hAnsi="Arial" w:cs="Arial"/>
          <w:b/>
          <w:bCs/>
        </w:rPr>
        <w:t>Date completed:</w:t>
      </w:r>
    </w:p>
    <w:p w14:paraId="31765F67" w14:textId="77777777" w:rsidR="00867FE1" w:rsidRDefault="00867FE1" w:rsidP="009C1B21">
      <w:pPr>
        <w:pStyle w:val="NoSpacing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C1B21" w:rsidRPr="00237943" w14:paraId="210126FD" w14:textId="77777777" w:rsidTr="004B200A">
        <w:tc>
          <w:tcPr>
            <w:tcW w:w="9016" w:type="dxa"/>
          </w:tcPr>
          <w:p w14:paraId="153A0742" w14:textId="720F42AD" w:rsidR="009C1B21" w:rsidRPr="00237943" w:rsidRDefault="009C1B21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 xml:space="preserve">Reflective prompts: What resonated with you the most from this PLA? What actions will you take forward </w:t>
            </w:r>
            <w:r w:rsidR="5A9FEEB8" w:rsidRPr="5A0AE3EF">
              <w:rPr>
                <w:rFonts w:ascii="Arial" w:hAnsi="Arial" w:cs="Arial"/>
              </w:rPr>
              <w:t>because</w:t>
            </w:r>
            <w:r w:rsidRPr="00237943">
              <w:rPr>
                <w:rFonts w:ascii="Arial" w:hAnsi="Arial" w:cs="Arial"/>
              </w:rPr>
              <w:t xml:space="preserve"> of this PLA? </w:t>
            </w:r>
          </w:p>
          <w:p w14:paraId="6E351ABB" w14:textId="77777777" w:rsidR="009C1B21" w:rsidRPr="00237943" w:rsidRDefault="009C1B21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64F7B23" w14:textId="77777777" w:rsidR="009C1B21" w:rsidRPr="00237943" w:rsidRDefault="009C1B21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3233A34A" w14:textId="77777777" w:rsidR="009C1B21" w:rsidRPr="00237943" w:rsidRDefault="009C1B21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20C22DB" w14:textId="77777777" w:rsidR="009C1B21" w:rsidRPr="00237943" w:rsidRDefault="009C1B21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26A1DE49" w14:textId="77777777" w:rsidR="009C1B21" w:rsidRPr="00237943" w:rsidRDefault="009C1B21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2AD96F3D" w14:textId="77777777" w:rsidR="009C1B21" w:rsidRPr="00237943" w:rsidRDefault="009C1B21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28D4409" w14:textId="77777777" w:rsidR="009C1B21" w:rsidRPr="00237943" w:rsidRDefault="009C1B21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3077F50C" w14:textId="77777777" w:rsidR="009C1B21" w:rsidRPr="00237943" w:rsidRDefault="009C1B21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50096DE" w14:textId="77777777" w:rsidR="009C1B21" w:rsidRPr="00237943" w:rsidRDefault="009C1B21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2A87D65" w14:textId="77777777" w:rsidR="009C1B21" w:rsidRPr="00237943" w:rsidRDefault="009C1B21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14DF4EC1" w14:textId="77777777" w:rsidR="009C1B21" w:rsidRPr="00237943" w:rsidRDefault="009C1B21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55DD0B65" w14:textId="77777777" w:rsidR="009C1B21" w:rsidRPr="00237943" w:rsidRDefault="009C1B21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1C0B04E6" w14:textId="77777777" w:rsidR="009C1B21" w:rsidRPr="00237943" w:rsidRDefault="009C1B21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6DC7B1E9" w14:textId="77777777" w:rsidR="009C1B21" w:rsidRPr="00237943" w:rsidRDefault="009C1B21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08969E0D" w14:textId="77777777" w:rsidR="009C1B21" w:rsidRPr="00237943" w:rsidRDefault="009C1B21" w:rsidP="009C1B21">
      <w:pPr>
        <w:pStyle w:val="NoSpacing"/>
        <w:rPr>
          <w:rFonts w:ascii="Arial" w:hAnsi="Arial" w:cs="Arial"/>
          <w:b/>
          <w:bCs/>
        </w:rPr>
      </w:pPr>
    </w:p>
    <w:p w14:paraId="7BD12CD4" w14:textId="48592860" w:rsidR="00BE6553" w:rsidRPr="00237943" w:rsidRDefault="005547DD" w:rsidP="00BE6553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Core </w:t>
      </w:r>
      <w:r w:rsidR="00BE6553" w:rsidRPr="00237943">
        <w:rPr>
          <w:rFonts w:ascii="Arial" w:hAnsi="Arial" w:cs="Arial"/>
          <w:b/>
          <w:bCs/>
        </w:rPr>
        <w:t xml:space="preserve">PLA </w:t>
      </w:r>
      <w:r w:rsidR="00BE6553">
        <w:rPr>
          <w:rFonts w:ascii="Arial" w:hAnsi="Arial" w:cs="Arial"/>
          <w:b/>
          <w:bCs/>
        </w:rPr>
        <w:t>3</w:t>
      </w:r>
      <w:r w:rsidR="00BE6553" w:rsidRPr="00237943">
        <w:rPr>
          <w:rFonts w:ascii="Arial" w:hAnsi="Arial" w:cs="Arial"/>
          <w:b/>
          <w:bCs/>
        </w:rPr>
        <w:t xml:space="preserve">: </w:t>
      </w:r>
      <w:r w:rsidR="00BE6553">
        <w:rPr>
          <w:rFonts w:ascii="Arial" w:hAnsi="Arial" w:cs="Arial"/>
          <w:b/>
          <w:bCs/>
        </w:rPr>
        <w:t xml:space="preserve">Change </w:t>
      </w:r>
      <w:r w:rsidR="094E25CB" w:rsidRPr="5A0AE3EF">
        <w:rPr>
          <w:rFonts w:ascii="Arial" w:hAnsi="Arial" w:cs="Arial"/>
          <w:b/>
          <w:bCs/>
        </w:rPr>
        <w:t>m</w:t>
      </w:r>
      <w:r w:rsidR="00BE6553" w:rsidRPr="5A0AE3EF">
        <w:rPr>
          <w:rFonts w:ascii="Arial" w:hAnsi="Arial" w:cs="Arial"/>
          <w:b/>
          <w:bCs/>
        </w:rPr>
        <w:t>odels</w:t>
      </w:r>
    </w:p>
    <w:p w14:paraId="22B1CC4F" w14:textId="77777777" w:rsidR="00BE6553" w:rsidRDefault="00BE6553" w:rsidP="00BE6553">
      <w:pPr>
        <w:pStyle w:val="NoSpacing"/>
        <w:rPr>
          <w:rFonts w:ascii="Arial" w:hAnsi="Arial" w:cs="Arial"/>
          <w:b/>
          <w:bCs/>
        </w:rPr>
      </w:pPr>
      <w:r w:rsidRPr="00237943">
        <w:rPr>
          <w:rFonts w:ascii="Arial" w:hAnsi="Arial" w:cs="Arial"/>
          <w:b/>
          <w:bCs/>
        </w:rPr>
        <w:t>Date completed:</w:t>
      </w:r>
    </w:p>
    <w:p w14:paraId="6F940A1E" w14:textId="77777777" w:rsidR="00BE6553" w:rsidRDefault="00BE6553" w:rsidP="00BE6553">
      <w:pPr>
        <w:pStyle w:val="NoSpacing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6553" w:rsidRPr="00237943" w14:paraId="5A813A49" w14:textId="77777777" w:rsidTr="004B200A">
        <w:tc>
          <w:tcPr>
            <w:tcW w:w="9016" w:type="dxa"/>
          </w:tcPr>
          <w:p w14:paraId="6F909E7F" w14:textId="7F58E50C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 xml:space="preserve">Reflective prompts: What resonated with you the most from this PLA? What actions will you take forward </w:t>
            </w:r>
            <w:r w:rsidR="7BAC0F76" w:rsidRPr="5A0AE3EF">
              <w:rPr>
                <w:rFonts w:ascii="Arial" w:hAnsi="Arial" w:cs="Arial"/>
              </w:rPr>
              <w:t>because</w:t>
            </w:r>
            <w:r w:rsidRPr="00237943">
              <w:rPr>
                <w:rFonts w:ascii="Arial" w:hAnsi="Arial" w:cs="Arial"/>
              </w:rPr>
              <w:t xml:space="preserve"> of this PLA? </w:t>
            </w:r>
          </w:p>
          <w:p w14:paraId="1A1D6F3E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6414FCC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29F40BE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28387C5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3AFC8D19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5BDCDBB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5D8A23A6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1786714C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1BB529DB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101387B6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5849F9BA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28FE3FA5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3CDC6612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6E44A52A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653CFBB1" w14:textId="77777777" w:rsidR="00BE6553" w:rsidRDefault="00BE6553" w:rsidP="00BE6553">
      <w:pPr>
        <w:pStyle w:val="NoSpacing"/>
        <w:rPr>
          <w:rFonts w:ascii="Arial" w:hAnsi="Arial" w:cs="Arial"/>
          <w:b/>
          <w:bCs/>
        </w:rPr>
      </w:pPr>
    </w:p>
    <w:p w14:paraId="40D892E0" w14:textId="77777777" w:rsidR="00425CE5" w:rsidRDefault="00425CE5" w:rsidP="00BE6553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2AACE8C" w14:textId="0C6F4020" w:rsidR="00BE6553" w:rsidRPr="00237943" w:rsidRDefault="005547DD" w:rsidP="00BE6553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Core </w:t>
      </w:r>
      <w:r w:rsidR="00BE6553" w:rsidRPr="00237943">
        <w:rPr>
          <w:rFonts w:ascii="Arial" w:hAnsi="Arial" w:cs="Arial"/>
          <w:b/>
          <w:bCs/>
        </w:rPr>
        <w:t xml:space="preserve">PLA </w:t>
      </w:r>
      <w:r w:rsidR="00BE6553">
        <w:rPr>
          <w:rFonts w:ascii="Arial" w:hAnsi="Arial" w:cs="Arial"/>
          <w:b/>
          <w:bCs/>
        </w:rPr>
        <w:t>4</w:t>
      </w:r>
      <w:r w:rsidR="00BE6553" w:rsidRPr="00237943">
        <w:rPr>
          <w:rFonts w:ascii="Arial" w:hAnsi="Arial" w:cs="Arial"/>
          <w:b/>
          <w:bCs/>
        </w:rPr>
        <w:t xml:space="preserve">: </w:t>
      </w:r>
      <w:r w:rsidR="00BE6553">
        <w:rPr>
          <w:rFonts w:ascii="Arial" w:hAnsi="Arial" w:cs="Arial"/>
          <w:b/>
          <w:bCs/>
        </w:rPr>
        <w:t xml:space="preserve">Using </w:t>
      </w:r>
      <w:r w:rsidR="4EA2F343" w:rsidRPr="5A0AE3EF">
        <w:rPr>
          <w:rFonts w:ascii="Arial" w:hAnsi="Arial" w:cs="Arial"/>
          <w:b/>
          <w:bCs/>
        </w:rPr>
        <w:t>d</w:t>
      </w:r>
      <w:r w:rsidR="00BE6553" w:rsidRPr="5A0AE3EF">
        <w:rPr>
          <w:rFonts w:ascii="Arial" w:hAnsi="Arial" w:cs="Arial"/>
          <w:b/>
          <w:bCs/>
        </w:rPr>
        <w:t>ata</w:t>
      </w:r>
      <w:r w:rsidR="00BE6553">
        <w:rPr>
          <w:rFonts w:ascii="Arial" w:hAnsi="Arial" w:cs="Arial"/>
          <w:b/>
          <w:bCs/>
        </w:rPr>
        <w:t xml:space="preserve"> to </w:t>
      </w:r>
      <w:r w:rsidR="2167829C" w:rsidRPr="5A0AE3EF">
        <w:rPr>
          <w:rFonts w:ascii="Arial" w:hAnsi="Arial" w:cs="Arial"/>
          <w:b/>
          <w:bCs/>
        </w:rPr>
        <w:t>l</w:t>
      </w:r>
      <w:r w:rsidR="00BE6553" w:rsidRPr="5A0AE3EF">
        <w:rPr>
          <w:rFonts w:ascii="Arial" w:hAnsi="Arial" w:cs="Arial"/>
          <w:b/>
          <w:bCs/>
        </w:rPr>
        <w:t xml:space="preserve">ead </w:t>
      </w:r>
      <w:r w:rsidR="49417C8E" w:rsidRPr="5A0AE3EF">
        <w:rPr>
          <w:rFonts w:ascii="Arial" w:hAnsi="Arial" w:cs="Arial"/>
          <w:b/>
          <w:bCs/>
        </w:rPr>
        <w:t>c</w:t>
      </w:r>
      <w:r w:rsidR="00BE6553" w:rsidRPr="5A0AE3EF">
        <w:rPr>
          <w:rFonts w:ascii="Arial" w:hAnsi="Arial" w:cs="Arial"/>
          <w:b/>
          <w:bCs/>
        </w:rPr>
        <w:t>hange</w:t>
      </w:r>
    </w:p>
    <w:p w14:paraId="7DC2B629" w14:textId="77777777" w:rsidR="00BE6553" w:rsidRDefault="00BE6553" w:rsidP="00BE6553">
      <w:pPr>
        <w:pStyle w:val="NoSpacing"/>
        <w:rPr>
          <w:rFonts w:ascii="Arial" w:hAnsi="Arial" w:cs="Arial"/>
          <w:b/>
          <w:bCs/>
        </w:rPr>
      </w:pPr>
      <w:r w:rsidRPr="00237943">
        <w:rPr>
          <w:rFonts w:ascii="Arial" w:hAnsi="Arial" w:cs="Arial"/>
          <w:b/>
          <w:bCs/>
        </w:rPr>
        <w:t>Date completed:</w:t>
      </w:r>
    </w:p>
    <w:p w14:paraId="1E6028A5" w14:textId="77777777" w:rsidR="00425CE5" w:rsidRDefault="00425CE5" w:rsidP="00BE6553">
      <w:pPr>
        <w:pStyle w:val="NoSpacing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6553" w:rsidRPr="00237943" w14:paraId="73E15A35" w14:textId="77777777" w:rsidTr="004B200A">
        <w:tc>
          <w:tcPr>
            <w:tcW w:w="9016" w:type="dxa"/>
          </w:tcPr>
          <w:p w14:paraId="79BF2358" w14:textId="637B1539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 xml:space="preserve">Reflective prompts: What resonated with you the most from this PLA? What actions will you take forward </w:t>
            </w:r>
            <w:r w:rsidR="33EAE00E" w:rsidRPr="5A0AE3EF">
              <w:rPr>
                <w:rFonts w:ascii="Arial" w:hAnsi="Arial" w:cs="Arial"/>
              </w:rPr>
              <w:t>because</w:t>
            </w:r>
            <w:r w:rsidRPr="00237943">
              <w:rPr>
                <w:rFonts w:ascii="Arial" w:hAnsi="Arial" w:cs="Arial"/>
              </w:rPr>
              <w:t xml:space="preserve"> of this PLA? </w:t>
            </w:r>
          </w:p>
          <w:p w14:paraId="34BBD7D0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25530F52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E7F7E93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C27B9AC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1B0AE775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C5E439B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17544B75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17DF792F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338C3F5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63C27D92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375835B6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E1161A1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BDB4784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6534740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5F8C2ED8" w14:textId="77777777" w:rsidR="00425CE5" w:rsidRDefault="00425CE5" w:rsidP="00BE6553">
      <w:pPr>
        <w:pStyle w:val="NoSpacing"/>
        <w:rPr>
          <w:rFonts w:ascii="Arial" w:hAnsi="Arial" w:cs="Arial"/>
          <w:b/>
          <w:bCs/>
        </w:rPr>
      </w:pPr>
    </w:p>
    <w:p w14:paraId="30F8D203" w14:textId="57A1EE8D" w:rsidR="00BE6553" w:rsidRPr="00237943" w:rsidRDefault="005547DD" w:rsidP="00BE6553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Core </w:t>
      </w:r>
      <w:r w:rsidR="00BE6553" w:rsidRPr="2F0F3835">
        <w:rPr>
          <w:rFonts w:ascii="Arial" w:hAnsi="Arial" w:cs="Arial"/>
          <w:b/>
          <w:bCs/>
        </w:rPr>
        <w:t xml:space="preserve">PLA 5: Engaging </w:t>
      </w:r>
      <w:r w:rsidR="3156C09E" w:rsidRPr="2F0F3835">
        <w:rPr>
          <w:rFonts w:ascii="Arial" w:hAnsi="Arial" w:cs="Arial"/>
          <w:b/>
          <w:bCs/>
        </w:rPr>
        <w:t>s</w:t>
      </w:r>
      <w:r w:rsidR="00BE6553" w:rsidRPr="2F0F3835">
        <w:rPr>
          <w:rFonts w:ascii="Arial" w:hAnsi="Arial" w:cs="Arial"/>
          <w:b/>
          <w:bCs/>
        </w:rPr>
        <w:t xml:space="preserve">takeholders </w:t>
      </w:r>
      <w:r w:rsidR="648C2233" w:rsidRPr="2F0F3835">
        <w:rPr>
          <w:rFonts w:ascii="Arial" w:hAnsi="Arial" w:cs="Arial"/>
          <w:b/>
          <w:bCs/>
        </w:rPr>
        <w:t xml:space="preserve">in </w:t>
      </w:r>
      <w:r w:rsidR="578EE281" w:rsidRPr="2F0F3835">
        <w:rPr>
          <w:rFonts w:ascii="Arial" w:hAnsi="Arial" w:cs="Arial"/>
          <w:b/>
          <w:bCs/>
        </w:rPr>
        <w:t>c</w:t>
      </w:r>
      <w:r w:rsidR="00BE6553" w:rsidRPr="2F0F3835">
        <w:rPr>
          <w:rFonts w:ascii="Arial" w:hAnsi="Arial" w:cs="Arial"/>
          <w:b/>
          <w:bCs/>
        </w:rPr>
        <w:t>hange</w:t>
      </w:r>
    </w:p>
    <w:p w14:paraId="5BB0A4A0" w14:textId="2AA4FF29" w:rsidR="00BE6553" w:rsidRDefault="00BE6553" w:rsidP="00BE6553">
      <w:pPr>
        <w:pStyle w:val="NoSpacing"/>
        <w:rPr>
          <w:rFonts w:ascii="Arial" w:hAnsi="Arial" w:cs="Arial"/>
          <w:b/>
          <w:bCs/>
        </w:rPr>
      </w:pPr>
      <w:r w:rsidRPr="00237943">
        <w:rPr>
          <w:rFonts w:ascii="Arial" w:hAnsi="Arial" w:cs="Arial"/>
          <w:b/>
          <w:bCs/>
        </w:rPr>
        <w:t>Date completed:</w:t>
      </w:r>
    </w:p>
    <w:p w14:paraId="4E844720" w14:textId="77777777" w:rsidR="00425CE5" w:rsidRDefault="00425CE5" w:rsidP="00BE6553">
      <w:pPr>
        <w:pStyle w:val="NoSpacing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6553" w:rsidRPr="00237943" w14:paraId="50189DCC" w14:textId="77777777" w:rsidTr="004B200A">
        <w:tc>
          <w:tcPr>
            <w:tcW w:w="9016" w:type="dxa"/>
          </w:tcPr>
          <w:p w14:paraId="4E9B8A63" w14:textId="57669309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 xml:space="preserve">Reflective prompts: What resonated with you the most from this PLA? What actions will you take forward </w:t>
            </w:r>
            <w:r w:rsidR="414FECBD" w:rsidRPr="5A0AE3EF">
              <w:rPr>
                <w:rFonts w:ascii="Arial" w:hAnsi="Arial" w:cs="Arial"/>
              </w:rPr>
              <w:t>because</w:t>
            </w:r>
            <w:r w:rsidRPr="00237943">
              <w:rPr>
                <w:rFonts w:ascii="Arial" w:hAnsi="Arial" w:cs="Arial"/>
              </w:rPr>
              <w:t xml:space="preserve"> of this PLA? </w:t>
            </w:r>
          </w:p>
          <w:p w14:paraId="4018C823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11C2CE32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96D01B8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65E7DA77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AB4F35B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5AE8A1A7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298E7B55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5A1E226D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511B926D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29CD4FD8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47CC8B1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22C0320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6D80876A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6D7CE77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55BCFF50" w14:textId="77777777" w:rsidR="00BE6553" w:rsidRDefault="00BE6553" w:rsidP="00BE6553">
      <w:pPr>
        <w:pStyle w:val="NoSpacing"/>
        <w:rPr>
          <w:rFonts w:ascii="Arial" w:hAnsi="Arial" w:cs="Arial"/>
          <w:b/>
          <w:bCs/>
        </w:rPr>
      </w:pPr>
    </w:p>
    <w:p w14:paraId="24CE078A" w14:textId="77777777" w:rsidR="003C371D" w:rsidRPr="00190DA3" w:rsidRDefault="003C371D" w:rsidP="00190DA3">
      <w:pPr>
        <w:rPr>
          <w:rFonts w:ascii="Arial" w:hAnsi="Arial" w:cs="Arial"/>
        </w:rPr>
      </w:pPr>
    </w:p>
    <w:p w14:paraId="02F54C3D" w14:textId="77777777" w:rsidR="00190DA3" w:rsidRPr="00237943" w:rsidRDefault="00190DA3" w:rsidP="00190DA3">
      <w:pPr>
        <w:rPr>
          <w:rFonts w:ascii="Arial" w:hAnsi="Arial" w:cs="Arial"/>
          <w:sz w:val="24"/>
          <w:szCs w:val="24"/>
        </w:rPr>
      </w:pPr>
    </w:p>
    <w:p w14:paraId="5C23BAA9" w14:textId="77777777" w:rsidR="00425CE5" w:rsidRDefault="00425CE5" w:rsidP="00BE6553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CCB48ED" w14:textId="67F4E136" w:rsidR="00A15FFA" w:rsidRPr="00237943" w:rsidRDefault="005547DD" w:rsidP="2F0F3835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Option </w:t>
      </w:r>
      <w:r w:rsidR="00BE6553" w:rsidRPr="2F0F3835">
        <w:rPr>
          <w:rFonts w:ascii="Arial" w:hAnsi="Arial" w:cs="Arial"/>
          <w:b/>
          <w:bCs/>
        </w:rPr>
        <w:t>PLA</w:t>
      </w:r>
      <w:r>
        <w:rPr>
          <w:rFonts w:ascii="Arial" w:hAnsi="Arial" w:cs="Arial"/>
          <w:b/>
          <w:bCs/>
        </w:rPr>
        <w:t xml:space="preserve">: </w:t>
      </w:r>
    </w:p>
    <w:p w14:paraId="0DF34B7D" w14:textId="386C1F32" w:rsidR="00A15FFA" w:rsidRPr="00237943" w:rsidRDefault="00A15FFA" w:rsidP="00BE6553">
      <w:pPr>
        <w:pStyle w:val="NoSpacing"/>
        <w:rPr>
          <w:rFonts w:ascii="Arial" w:hAnsi="Arial" w:cs="Arial"/>
          <w:b/>
          <w:bCs/>
        </w:rPr>
      </w:pPr>
      <w:r w:rsidRPr="2F0F3835">
        <w:rPr>
          <w:rFonts w:ascii="Arial" w:hAnsi="Arial" w:cs="Arial"/>
          <w:b/>
          <w:bCs/>
        </w:rPr>
        <w:t>Title of PLA completed:</w:t>
      </w:r>
    </w:p>
    <w:p w14:paraId="4BC5205D" w14:textId="77777777" w:rsidR="00BE6553" w:rsidRDefault="00BE6553" w:rsidP="00BE6553">
      <w:pPr>
        <w:pStyle w:val="NoSpacing"/>
        <w:rPr>
          <w:rFonts w:ascii="Arial" w:hAnsi="Arial" w:cs="Arial"/>
          <w:b/>
          <w:bCs/>
        </w:rPr>
      </w:pPr>
      <w:r w:rsidRPr="00237943">
        <w:rPr>
          <w:rFonts w:ascii="Arial" w:hAnsi="Arial" w:cs="Arial"/>
          <w:b/>
          <w:bCs/>
        </w:rPr>
        <w:t>Date completed:</w:t>
      </w:r>
    </w:p>
    <w:p w14:paraId="075EACEB" w14:textId="77777777" w:rsidR="00425CE5" w:rsidRDefault="00425CE5" w:rsidP="00BE6553">
      <w:pPr>
        <w:pStyle w:val="NoSpacing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6553" w:rsidRPr="00237943" w14:paraId="7D3B90A0" w14:textId="77777777" w:rsidTr="004B200A">
        <w:tc>
          <w:tcPr>
            <w:tcW w:w="9016" w:type="dxa"/>
          </w:tcPr>
          <w:p w14:paraId="2DDB15DB" w14:textId="7DA026FD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 xml:space="preserve">Reflective prompts: </w:t>
            </w:r>
            <w:r w:rsidR="005547DD">
              <w:rPr>
                <w:rFonts w:ascii="Arial" w:hAnsi="Arial" w:cs="Arial"/>
              </w:rPr>
              <w:t xml:space="preserve">Why did you select this option? </w:t>
            </w:r>
            <w:r w:rsidRPr="00237943">
              <w:rPr>
                <w:rFonts w:ascii="Arial" w:hAnsi="Arial" w:cs="Arial"/>
              </w:rPr>
              <w:t xml:space="preserve">What resonated with you the most from this PLA? What actions will you take forward </w:t>
            </w:r>
            <w:r w:rsidR="0CE01295" w:rsidRPr="5A0AE3EF">
              <w:rPr>
                <w:rFonts w:ascii="Arial" w:hAnsi="Arial" w:cs="Arial"/>
              </w:rPr>
              <w:t>because</w:t>
            </w:r>
            <w:r w:rsidRPr="00237943">
              <w:rPr>
                <w:rFonts w:ascii="Arial" w:hAnsi="Arial" w:cs="Arial"/>
              </w:rPr>
              <w:t xml:space="preserve"> of this PLA? </w:t>
            </w:r>
          </w:p>
          <w:p w14:paraId="48E241AF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2AFEA939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6AEB099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6B99C98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9B96A34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692C37D0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6066081E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55253C5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0264837D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6514FA7F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70DABACB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123CFABB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486B8A83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60AD8E5E" w14:textId="77777777" w:rsidR="00BE6553" w:rsidRPr="00237943" w:rsidRDefault="00BE6553" w:rsidP="004B200A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1F545D84" w14:textId="77777777" w:rsidR="00BE6553" w:rsidRDefault="00BE6553" w:rsidP="00BE6553">
      <w:pPr>
        <w:pStyle w:val="NoSpacing"/>
        <w:rPr>
          <w:rFonts w:ascii="Arial" w:hAnsi="Arial" w:cs="Arial"/>
          <w:b/>
          <w:bCs/>
        </w:rPr>
      </w:pPr>
    </w:p>
    <w:p w14:paraId="5D9364B5" w14:textId="77777777" w:rsidR="00BF54C0" w:rsidRDefault="00BF54C0" w:rsidP="7AD3053B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E452338" w14:textId="0FCAF830" w:rsidR="00A23097" w:rsidRPr="00F062D7" w:rsidRDefault="00F46AFF" w:rsidP="00F062D7">
      <w:pPr>
        <w:keepNext/>
        <w:keepLines/>
        <w:spacing w:before="480" w:after="0"/>
        <w:outlineLvl w:val="0"/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</w:rPr>
      </w:pPr>
      <w:bookmarkStart w:id="3" w:name="_Toc169184745"/>
      <w:bookmarkStart w:id="4" w:name="_Toc167458907"/>
      <w:r w:rsidRPr="00F062D7"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</w:rPr>
        <w:lastRenderedPageBreak/>
        <w:t>Applying your learning</w:t>
      </w:r>
      <w:bookmarkEnd w:id="3"/>
    </w:p>
    <w:p w14:paraId="426F5057" w14:textId="77777777" w:rsidR="005A1737" w:rsidRPr="00AE010A" w:rsidRDefault="005A1737" w:rsidP="005A1737">
      <w:pPr>
        <w:rPr>
          <w:rFonts w:ascii="Arial" w:hAnsi="Arial" w:cs="Arial"/>
        </w:rPr>
      </w:pPr>
      <w:r w:rsidRPr="00AE010A">
        <w:rPr>
          <w:rFonts w:ascii="Arial" w:hAnsi="Arial" w:cs="Arial"/>
        </w:rPr>
        <w:t xml:space="preserve">After completing the PLAs, you are invited to consider how you have, or could, apply the learning from these in your context. As a middle leader, you will be involved in a range of change initiatives through your role. Consider a change initiative you have led, are currently leading or are planning to lead in the future and reflect on the following questions:  </w:t>
      </w:r>
    </w:p>
    <w:p w14:paraId="52D84C25" w14:textId="77777777" w:rsidR="005A1737" w:rsidRPr="00DE41E0" w:rsidRDefault="005A1737" w:rsidP="005A1737">
      <w:pPr>
        <w:rPr>
          <w:rFonts w:ascii="Arial" w:hAnsi="Arial" w:cs="Arial"/>
          <w:i/>
          <w:iCs/>
        </w:rPr>
      </w:pPr>
      <w:r w:rsidRPr="00DE41E0">
        <w:rPr>
          <w:rFonts w:ascii="Arial" w:hAnsi="Arial" w:cs="Arial"/>
          <w:i/>
          <w:iCs/>
        </w:rPr>
        <w:t>Start with the why:</w:t>
      </w:r>
    </w:p>
    <w:p w14:paraId="4EEE0FBE" w14:textId="2BE6BDDE" w:rsidR="005A1737" w:rsidRPr="000A0501" w:rsidRDefault="005A1737" w:rsidP="000A0501">
      <w:pPr>
        <w:pStyle w:val="ListParagraph"/>
        <w:numPr>
          <w:ilvl w:val="0"/>
          <w:numId w:val="15"/>
        </w:numPr>
        <w:rPr>
          <w:rFonts w:ascii="Arial" w:hAnsi="Arial" w:cs="Arial"/>
          <w:i/>
          <w:iCs/>
        </w:rPr>
      </w:pPr>
      <w:r w:rsidRPr="000A0501">
        <w:rPr>
          <w:rFonts w:ascii="Arial" w:hAnsi="Arial" w:cs="Arial"/>
          <w:i/>
          <w:iCs/>
        </w:rPr>
        <w:t>Why did you choose this change initiative?</w:t>
      </w:r>
    </w:p>
    <w:p w14:paraId="0E90995C" w14:textId="2D2F34CB" w:rsidR="00694C43" w:rsidRPr="00694C43" w:rsidRDefault="005A1737" w:rsidP="00694C43">
      <w:pPr>
        <w:pStyle w:val="ListParagraph"/>
        <w:numPr>
          <w:ilvl w:val="0"/>
          <w:numId w:val="15"/>
        </w:numPr>
        <w:rPr>
          <w:rFonts w:ascii="Arial" w:hAnsi="Arial" w:cs="Arial"/>
          <w:i/>
          <w:iCs/>
        </w:rPr>
      </w:pPr>
      <w:r w:rsidRPr="000A0501">
        <w:rPr>
          <w:rFonts w:ascii="Arial" w:hAnsi="Arial" w:cs="Arial"/>
          <w:i/>
          <w:iCs/>
        </w:rPr>
        <w:t>What was the intended impact / impact on learners?</w:t>
      </w:r>
    </w:p>
    <w:p w14:paraId="3CB3F924" w14:textId="3A9B1571" w:rsidR="005A1737" w:rsidRPr="00DE41E0" w:rsidRDefault="005A1737" w:rsidP="005A1737">
      <w:pPr>
        <w:rPr>
          <w:rFonts w:ascii="Arial" w:hAnsi="Arial" w:cs="Arial"/>
          <w:i/>
          <w:iCs/>
        </w:rPr>
      </w:pPr>
      <w:r w:rsidRPr="00DE41E0">
        <w:rPr>
          <w:rFonts w:ascii="Arial" w:hAnsi="Arial" w:cs="Arial"/>
          <w:i/>
          <w:iCs/>
        </w:rPr>
        <w:t>What</w:t>
      </w:r>
      <w:r w:rsidR="009A0355">
        <w:rPr>
          <w:rFonts w:ascii="Arial" w:hAnsi="Arial" w:cs="Arial"/>
          <w:i/>
          <w:iCs/>
        </w:rPr>
        <w:t xml:space="preserve"> was</w:t>
      </w:r>
      <w:r w:rsidRPr="00DE41E0">
        <w:rPr>
          <w:rFonts w:ascii="Arial" w:hAnsi="Arial" w:cs="Arial"/>
          <w:i/>
          <w:iCs/>
        </w:rPr>
        <w:t xml:space="preserve"> the learning:</w:t>
      </w:r>
    </w:p>
    <w:p w14:paraId="7AD5F323" w14:textId="313784CD" w:rsidR="000A0501" w:rsidRPr="007F1402" w:rsidRDefault="009A0355" w:rsidP="007F1402">
      <w:pPr>
        <w:pStyle w:val="ListParagraph"/>
        <w:numPr>
          <w:ilvl w:val="0"/>
          <w:numId w:val="20"/>
        </w:numPr>
        <w:rPr>
          <w:rFonts w:ascii="Arial" w:hAnsi="Arial" w:cs="Arial"/>
          <w:i/>
          <w:iCs/>
        </w:rPr>
      </w:pPr>
      <w:r w:rsidRPr="007F1402">
        <w:rPr>
          <w:rFonts w:ascii="Arial" w:hAnsi="Arial" w:cs="Arial"/>
          <w:i/>
          <w:iCs/>
        </w:rPr>
        <w:t xml:space="preserve">What were your key takeaways from the PLAs? </w:t>
      </w:r>
    </w:p>
    <w:p w14:paraId="5CF9806E" w14:textId="4F93F976" w:rsidR="00154CD7" w:rsidRPr="007F1402" w:rsidRDefault="009A0355" w:rsidP="007F1402">
      <w:pPr>
        <w:pStyle w:val="ListParagraph"/>
        <w:numPr>
          <w:ilvl w:val="0"/>
          <w:numId w:val="20"/>
        </w:numPr>
        <w:rPr>
          <w:rFonts w:ascii="Arial" w:hAnsi="Arial" w:cs="Arial"/>
          <w:i/>
          <w:iCs/>
        </w:rPr>
      </w:pPr>
      <w:r w:rsidRPr="007F1402">
        <w:rPr>
          <w:rFonts w:ascii="Arial" w:hAnsi="Arial" w:cs="Arial"/>
          <w:i/>
          <w:iCs/>
        </w:rPr>
        <w:t>In what ways did your learning from them influence your leadership of this change initiative?</w:t>
      </w:r>
    </w:p>
    <w:p w14:paraId="17288617" w14:textId="27A5EE13" w:rsidR="005A1737" w:rsidRPr="00154CD7" w:rsidRDefault="005A1737" w:rsidP="00154CD7">
      <w:pPr>
        <w:rPr>
          <w:rFonts w:ascii="Arial" w:hAnsi="Arial" w:cs="Arial"/>
          <w:i/>
          <w:iCs/>
        </w:rPr>
      </w:pPr>
      <w:r w:rsidRPr="00154CD7">
        <w:rPr>
          <w:rFonts w:ascii="Arial" w:hAnsi="Arial" w:cs="Arial"/>
          <w:i/>
          <w:iCs/>
        </w:rPr>
        <w:t>What</w:t>
      </w:r>
      <w:r w:rsidR="00154CD7">
        <w:rPr>
          <w:rFonts w:ascii="Arial" w:hAnsi="Arial" w:cs="Arial"/>
          <w:i/>
          <w:iCs/>
        </w:rPr>
        <w:t xml:space="preserve"> was</w:t>
      </w:r>
      <w:r w:rsidRPr="00154CD7">
        <w:rPr>
          <w:rFonts w:ascii="Arial" w:hAnsi="Arial" w:cs="Arial"/>
          <w:i/>
          <w:iCs/>
        </w:rPr>
        <w:t xml:space="preserve"> the approach:</w:t>
      </w:r>
    </w:p>
    <w:p w14:paraId="08ACDEA0" w14:textId="4D5BA92B" w:rsidR="005A1737" w:rsidRPr="00BB78D4" w:rsidRDefault="005A1737" w:rsidP="00BB78D4">
      <w:pPr>
        <w:pStyle w:val="ListParagraph"/>
        <w:numPr>
          <w:ilvl w:val="0"/>
          <w:numId w:val="17"/>
        </w:numPr>
        <w:rPr>
          <w:rFonts w:ascii="Arial" w:hAnsi="Arial" w:cs="Arial"/>
          <w:i/>
          <w:iCs/>
        </w:rPr>
      </w:pPr>
      <w:r w:rsidRPr="00BB78D4">
        <w:rPr>
          <w:rFonts w:ascii="Arial" w:hAnsi="Arial" w:cs="Arial"/>
          <w:i/>
          <w:iCs/>
        </w:rPr>
        <w:t>What approaches did/will you take to the change initiative and why?</w:t>
      </w:r>
    </w:p>
    <w:p w14:paraId="7A71B05D" w14:textId="77777777" w:rsidR="005A1737" w:rsidRPr="00DE41E0" w:rsidRDefault="005A1737" w:rsidP="005A1737">
      <w:pPr>
        <w:rPr>
          <w:rFonts w:ascii="Arial" w:hAnsi="Arial" w:cs="Arial"/>
          <w:i/>
          <w:iCs/>
        </w:rPr>
      </w:pPr>
      <w:r w:rsidRPr="00DE41E0">
        <w:rPr>
          <w:rFonts w:ascii="Arial" w:hAnsi="Arial" w:cs="Arial"/>
          <w:i/>
          <w:iCs/>
        </w:rPr>
        <w:t>What were the challenges:</w:t>
      </w:r>
    </w:p>
    <w:p w14:paraId="5D032760" w14:textId="77777777" w:rsidR="000A0501" w:rsidRPr="00BB78D4" w:rsidRDefault="005A1737" w:rsidP="00BB78D4">
      <w:pPr>
        <w:pStyle w:val="ListParagraph"/>
        <w:numPr>
          <w:ilvl w:val="0"/>
          <w:numId w:val="17"/>
        </w:numPr>
        <w:rPr>
          <w:rFonts w:ascii="Arial" w:hAnsi="Arial" w:cs="Arial"/>
          <w:i/>
          <w:iCs/>
        </w:rPr>
      </w:pPr>
      <w:r w:rsidRPr="00BB78D4">
        <w:rPr>
          <w:rFonts w:ascii="Arial" w:hAnsi="Arial" w:cs="Arial"/>
          <w:i/>
          <w:iCs/>
        </w:rPr>
        <w:t>What blockers did/could you face and how did/will you overcome these?</w:t>
      </w:r>
    </w:p>
    <w:p w14:paraId="0DE7CA0C" w14:textId="77777777" w:rsidR="000A0501" w:rsidRDefault="000A0501" w:rsidP="000A0501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What has been the impact?</w:t>
      </w:r>
    </w:p>
    <w:p w14:paraId="6277555D" w14:textId="77777777" w:rsidR="00694C43" w:rsidRPr="00694C43" w:rsidRDefault="00694C43" w:rsidP="00694C43">
      <w:pPr>
        <w:pStyle w:val="ListParagraph"/>
        <w:numPr>
          <w:ilvl w:val="0"/>
          <w:numId w:val="17"/>
        </w:numPr>
        <w:rPr>
          <w:rFonts w:ascii="Arial" w:hAnsi="Arial" w:cs="Arial"/>
          <w:i/>
          <w:iCs/>
        </w:rPr>
      </w:pPr>
      <w:r w:rsidRPr="00694C43">
        <w:rPr>
          <w:rFonts w:ascii="Arial" w:hAnsi="Arial" w:cs="Arial"/>
          <w:i/>
          <w:iCs/>
        </w:rPr>
        <w:t xml:space="preserve">On you, learners, colleagues, others? </w:t>
      </w:r>
    </w:p>
    <w:p w14:paraId="44F72D77" w14:textId="77777777" w:rsidR="00694C43" w:rsidRPr="00694C43" w:rsidRDefault="00694C43" w:rsidP="00694C43">
      <w:pPr>
        <w:pStyle w:val="ListParagraph"/>
        <w:numPr>
          <w:ilvl w:val="0"/>
          <w:numId w:val="17"/>
        </w:numPr>
        <w:rPr>
          <w:rFonts w:ascii="Arial" w:hAnsi="Arial" w:cs="Arial"/>
          <w:i/>
          <w:iCs/>
        </w:rPr>
      </w:pPr>
      <w:r w:rsidRPr="00694C43">
        <w:rPr>
          <w:rFonts w:ascii="Arial" w:hAnsi="Arial" w:cs="Arial"/>
          <w:i/>
          <w:iCs/>
        </w:rPr>
        <w:t xml:space="preserve">If the impact of the initiative is yet to be seen/measured, what impact do you expect, and how will you know? </w:t>
      </w:r>
    </w:p>
    <w:p w14:paraId="01A7BE0B" w14:textId="1712BD5C" w:rsidR="00694C43" w:rsidRPr="00694C43" w:rsidRDefault="00694C43" w:rsidP="00694C43">
      <w:pPr>
        <w:pStyle w:val="ListParagraph"/>
        <w:numPr>
          <w:ilvl w:val="0"/>
          <w:numId w:val="17"/>
        </w:numPr>
        <w:rPr>
          <w:rFonts w:ascii="Arial" w:hAnsi="Arial" w:cs="Arial"/>
          <w:i/>
          <w:iCs/>
        </w:rPr>
      </w:pPr>
      <w:r w:rsidRPr="00694C43">
        <w:rPr>
          <w:rFonts w:ascii="Arial" w:hAnsi="Arial" w:cs="Arial"/>
          <w:i/>
          <w:iCs/>
        </w:rPr>
        <w:t>Any unintended outcomes?</w:t>
      </w:r>
    </w:p>
    <w:p w14:paraId="76E0A01F" w14:textId="77777777" w:rsidR="00AF5592" w:rsidRDefault="00AF5592" w:rsidP="000A0501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What are your next steps?</w:t>
      </w:r>
    </w:p>
    <w:p w14:paraId="7687E408" w14:textId="49DFB0A4" w:rsidR="005A1737" w:rsidRPr="00AF5592" w:rsidRDefault="00AF5592" w:rsidP="00AF5592">
      <w:pPr>
        <w:pStyle w:val="ListParagraph"/>
        <w:numPr>
          <w:ilvl w:val="0"/>
          <w:numId w:val="21"/>
        </w:numPr>
        <w:rPr>
          <w:rFonts w:ascii="Arial" w:hAnsi="Arial" w:cs="Arial"/>
          <w:i/>
          <w:iCs/>
        </w:rPr>
      </w:pPr>
      <w:r w:rsidRPr="00AF5592">
        <w:rPr>
          <w:rFonts w:ascii="Arial" w:hAnsi="Arial" w:cs="Arial"/>
          <w:i/>
          <w:iCs/>
        </w:rPr>
        <w:t>What are your next steps with the initiative and/or your own professional learning?</w:t>
      </w:r>
      <w:r w:rsidR="005A1737" w:rsidRPr="00AF5592">
        <w:rPr>
          <w:rFonts w:ascii="Arial" w:hAnsi="Arial" w:cs="Arial"/>
          <w:i/>
          <w:iCs/>
        </w:rPr>
        <w:t xml:space="preserve"> </w:t>
      </w:r>
    </w:p>
    <w:p w14:paraId="59940B42" w14:textId="77777777" w:rsidR="00AF5592" w:rsidRDefault="00AF5592" w:rsidP="00DB4DD2">
      <w:pPr>
        <w:rPr>
          <w:rFonts w:ascii="Arial" w:hAnsi="Arial" w:cs="Arial"/>
        </w:rPr>
      </w:pPr>
    </w:p>
    <w:p w14:paraId="530205CF" w14:textId="4C00E668" w:rsidR="00DB4DD2" w:rsidRPr="00DE41E0" w:rsidRDefault="00DB4DD2" w:rsidP="00DB4DD2">
      <w:pPr>
        <w:rPr>
          <w:rFonts w:ascii="Arial" w:hAnsi="Arial" w:cs="Arial"/>
        </w:rPr>
      </w:pPr>
      <w:r w:rsidRPr="00DE41E0">
        <w:rPr>
          <w:rFonts w:ascii="Arial" w:hAnsi="Arial" w:cs="Arial"/>
        </w:rPr>
        <w:t xml:space="preserve">Date: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323FA" w:rsidRPr="00DE41E0" w14:paraId="739E4EC0" w14:textId="77777777" w:rsidTr="00CE535A">
        <w:tc>
          <w:tcPr>
            <w:tcW w:w="9016" w:type="dxa"/>
          </w:tcPr>
          <w:p w14:paraId="18D2DD25" w14:textId="784967EF" w:rsidR="005323FA" w:rsidRPr="00DE41E0" w:rsidRDefault="005323FA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DE41E0">
              <w:rPr>
                <w:rFonts w:ascii="Arial" w:hAnsi="Arial" w:cs="Arial"/>
              </w:rPr>
              <w:t xml:space="preserve">Reflective prompt: What was your learning </w:t>
            </w:r>
            <w:r w:rsidR="00DB4DD2" w:rsidRPr="00DE41E0">
              <w:rPr>
                <w:rFonts w:ascii="Arial" w:hAnsi="Arial" w:cs="Arial"/>
              </w:rPr>
              <w:t xml:space="preserve">as a result of your change initiative? </w:t>
            </w:r>
            <w:r w:rsidRPr="00DE41E0">
              <w:rPr>
                <w:rFonts w:ascii="Arial" w:hAnsi="Arial" w:cs="Arial"/>
              </w:rPr>
              <w:t xml:space="preserve"> </w:t>
            </w:r>
          </w:p>
          <w:p w14:paraId="6C7A9614" w14:textId="77777777" w:rsidR="005323FA" w:rsidRPr="00DE41E0" w:rsidRDefault="005323FA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35DC5B9A" w14:textId="77777777" w:rsidR="005323FA" w:rsidRPr="00DE41E0" w:rsidRDefault="005323FA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61B2F0CB" w14:textId="77777777" w:rsidR="005323FA" w:rsidRDefault="005323FA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6EE64E74" w14:textId="77777777" w:rsidR="00F8117F" w:rsidRDefault="00F8117F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43C57D8A" w14:textId="77777777" w:rsidR="00F8117F" w:rsidRDefault="00F8117F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39715339" w14:textId="77777777" w:rsidR="00F8117F" w:rsidRDefault="00F8117F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4C0F58ED" w14:textId="77777777" w:rsidR="00F8117F" w:rsidRDefault="00F8117F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5BD15E2A" w14:textId="77777777" w:rsidR="00F8117F" w:rsidRDefault="00F8117F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13743975" w14:textId="77777777" w:rsidR="00F8117F" w:rsidRPr="00DE41E0" w:rsidRDefault="00F8117F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28CC9163" w14:textId="77777777" w:rsidR="005323FA" w:rsidRPr="00DE41E0" w:rsidRDefault="005323FA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4AF23D2F" w14:textId="77777777" w:rsidR="005323FA" w:rsidRPr="00DE41E0" w:rsidRDefault="005323FA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4A221315" w14:textId="77777777" w:rsidR="005323FA" w:rsidRPr="00DE41E0" w:rsidRDefault="005323FA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1842F2C2" w14:textId="77777777" w:rsidR="005323FA" w:rsidRPr="00DE41E0" w:rsidRDefault="005323FA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5B67C60E" w14:textId="77777777" w:rsidR="005323FA" w:rsidRPr="00DE41E0" w:rsidRDefault="005323FA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3725EF2A" w14:textId="77777777" w:rsidR="005323FA" w:rsidRPr="00DE41E0" w:rsidRDefault="005323FA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4554DD33" w14:textId="77777777" w:rsidR="005323FA" w:rsidRPr="00DE41E0" w:rsidRDefault="005323FA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63B6B72E" w14:textId="77777777" w:rsidR="005323FA" w:rsidRPr="00DE41E0" w:rsidRDefault="005323FA" w:rsidP="00CE535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1798FAC" w14:textId="76CBFC84" w:rsidR="00F46AFF" w:rsidRPr="00DE41E0" w:rsidRDefault="005A1737" w:rsidP="005A1737">
      <w:pPr>
        <w:rPr>
          <w:rFonts w:ascii="Arial" w:hAnsi="Arial" w:cs="Arial"/>
        </w:rPr>
      </w:pPr>
      <w:r w:rsidRPr="00DE41E0">
        <w:rPr>
          <w:rFonts w:ascii="Arial" w:hAnsi="Arial" w:cs="Arial"/>
        </w:rPr>
        <w:lastRenderedPageBreak/>
        <w:t xml:space="preserve">Once you have completed this reflection, you have the option of submitting your learning to us for certification as outlined </w:t>
      </w:r>
      <w:r w:rsidR="005323FA" w:rsidRPr="00DE41E0">
        <w:rPr>
          <w:rFonts w:ascii="Arial" w:hAnsi="Arial" w:cs="Arial"/>
        </w:rPr>
        <w:t>below</w:t>
      </w:r>
      <w:r w:rsidRPr="00DE41E0">
        <w:rPr>
          <w:rFonts w:ascii="Arial" w:hAnsi="Arial" w:cs="Arial"/>
        </w:rPr>
        <w:t>.</w:t>
      </w:r>
    </w:p>
    <w:p w14:paraId="687877BA" w14:textId="77777777" w:rsidR="009C408B" w:rsidRDefault="009C408B" w:rsidP="00F062D7">
      <w:pPr>
        <w:keepNext/>
        <w:keepLines/>
        <w:spacing w:before="480" w:after="0"/>
        <w:outlineLvl w:val="0"/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</w:rPr>
      </w:pPr>
      <w:bookmarkStart w:id="5" w:name="_Toc169184746"/>
      <w:r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</w:rPr>
        <w:br w:type="page"/>
      </w:r>
    </w:p>
    <w:p w14:paraId="7D269FCB" w14:textId="5C41EEF1" w:rsidR="00A23097" w:rsidRPr="00F062D7" w:rsidRDefault="00A23097" w:rsidP="00F062D7">
      <w:pPr>
        <w:keepNext/>
        <w:keepLines/>
        <w:spacing w:before="480" w:after="0"/>
        <w:outlineLvl w:val="0"/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</w:rPr>
      </w:pPr>
      <w:r w:rsidRPr="00F062D7"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</w:rPr>
        <w:lastRenderedPageBreak/>
        <w:t>My reflections on completing the programme</w:t>
      </w:r>
      <w:bookmarkEnd w:id="4"/>
      <w:r w:rsidR="29AADADB" w:rsidRPr="00F062D7"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</w:rPr>
        <w:t>.</w:t>
      </w:r>
      <w:bookmarkEnd w:id="5"/>
    </w:p>
    <w:p w14:paraId="47542453" w14:textId="5E97CE15" w:rsidR="002D2358" w:rsidRDefault="002D2358" w:rsidP="00B561C0">
      <w:pPr>
        <w:rPr>
          <w:rFonts w:ascii="Arial" w:hAnsi="Arial" w:cs="Arial"/>
        </w:rPr>
      </w:pPr>
      <w:r w:rsidRPr="002D2358">
        <w:rPr>
          <w:rFonts w:ascii="Arial" w:hAnsi="Arial" w:cs="Arial"/>
        </w:rPr>
        <w:t xml:space="preserve">Once you have completed the </w:t>
      </w:r>
      <w:r w:rsidR="00AF5592">
        <w:rPr>
          <w:rFonts w:ascii="Arial" w:hAnsi="Arial" w:cs="Arial"/>
        </w:rPr>
        <w:t>6</w:t>
      </w:r>
      <w:r w:rsidRPr="002D2358">
        <w:rPr>
          <w:rFonts w:ascii="Arial" w:hAnsi="Arial" w:cs="Arial"/>
        </w:rPr>
        <w:t xml:space="preserve"> PLAs and the </w:t>
      </w:r>
      <w:r w:rsidR="00AF5592">
        <w:rPr>
          <w:rFonts w:ascii="Arial" w:hAnsi="Arial" w:cs="Arial"/>
        </w:rPr>
        <w:t>Change Initiative template</w:t>
      </w:r>
      <w:r w:rsidRPr="002D2358">
        <w:rPr>
          <w:rFonts w:ascii="Arial" w:hAnsi="Arial" w:cs="Arial"/>
        </w:rPr>
        <w:t xml:space="preserve"> it’s time to </w:t>
      </w:r>
      <w:r w:rsidR="00867FE1" w:rsidRPr="002D2358">
        <w:rPr>
          <w:rFonts w:ascii="Arial" w:hAnsi="Arial" w:cs="Arial"/>
        </w:rPr>
        <w:t>reflect</w:t>
      </w:r>
      <w:r w:rsidRPr="002D2358">
        <w:rPr>
          <w:rFonts w:ascii="Arial" w:hAnsi="Arial" w:cs="Arial"/>
        </w:rPr>
        <w:t xml:space="preserve"> on what you have learned.</w:t>
      </w:r>
      <w:r>
        <w:t xml:space="preserve"> </w:t>
      </w:r>
      <w:r w:rsidRPr="00237943">
        <w:rPr>
          <w:rFonts w:ascii="Arial" w:hAnsi="Arial" w:cs="Arial"/>
        </w:rPr>
        <w:t>Read over your previous reflections and summarise the main points here. Add to these if you wish.</w:t>
      </w:r>
    </w:p>
    <w:p w14:paraId="45FAEFEE" w14:textId="69446330" w:rsidR="002D2358" w:rsidRPr="009B7615" w:rsidRDefault="002D2358" w:rsidP="00B561C0">
      <w:r>
        <w:rPr>
          <w:rFonts w:ascii="Arial" w:hAnsi="Arial" w:cs="Arial"/>
        </w:rPr>
        <w:t>Date: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358" w:rsidRPr="00237943" w14:paraId="66C29301" w14:textId="77777777" w:rsidTr="004B200A">
        <w:tc>
          <w:tcPr>
            <w:tcW w:w="9016" w:type="dxa"/>
          </w:tcPr>
          <w:p w14:paraId="2F3E9D86" w14:textId="2C58C72F" w:rsidR="002D2358" w:rsidRPr="00237943" w:rsidRDefault="002D2358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  <w:bookmarkStart w:id="6" w:name="_Hlk169184410"/>
            <w:r w:rsidRPr="00237943">
              <w:rPr>
                <w:rFonts w:ascii="Arial" w:hAnsi="Arial" w:cs="Arial"/>
              </w:rPr>
              <w:t>Reflective prompts: What have been your main points of learning fro</w:t>
            </w:r>
            <w:r w:rsidR="003925FB">
              <w:rPr>
                <w:rFonts w:ascii="Arial" w:hAnsi="Arial" w:cs="Arial"/>
              </w:rPr>
              <w:t xml:space="preserve">m the programme? </w:t>
            </w:r>
            <w:r w:rsidRPr="00237943">
              <w:rPr>
                <w:rFonts w:ascii="Arial" w:hAnsi="Arial" w:cs="Arial"/>
              </w:rPr>
              <w:t>How can you share what you have learned with others? What has been the overall impact of the programme on you as a</w:t>
            </w:r>
            <w:r>
              <w:rPr>
                <w:rFonts w:ascii="Arial" w:hAnsi="Arial" w:cs="Arial"/>
              </w:rPr>
              <w:t xml:space="preserve"> middle leader</w:t>
            </w:r>
            <w:r w:rsidRPr="00237943">
              <w:rPr>
                <w:rFonts w:ascii="Arial" w:hAnsi="Arial" w:cs="Arial"/>
              </w:rPr>
              <w:t xml:space="preserve">? On your learners? </w:t>
            </w:r>
          </w:p>
          <w:p w14:paraId="102DEB89" w14:textId="77777777" w:rsidR="002D2358" w:rsidRPr="00237943" w:rsidRDefault="002D2358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4CB1A6AF" w14:textId="77777777" w:rsidR="002D2358" w:rsidRPr="00237943" w:rsidRDefault="002D2358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56545F17" w14:textId="77777777" w:rsidR="002D2358" w:rsidRPr="00237943" w:rsidRDefault="002D2358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7DD0D52F" w14:textId="77777777" w:rsidR="002D2358" w:rsidRPr="00237943" w:rsidRDefault="002D2358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4F8F787D" w14:textId="77777777" w:rsidR="002D2358" w:rsidRPr="00237943" w:rsidRDefault="002D2358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4E0E3C89" w14:textId="77777777" w:rsidR="002D2358" w:rsidRPr="00237943" w:rsidRDefault="002D2358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1335278B" w14:textId="77777777" w:rsidR="002D2358" w:rsidRPr="00237943" w:rsidRDefault="002D2358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793AB5D1" w14:textId="77777777" w:rsidR="002D2358" w:rsidRPr="00237943" w:rsidRDefault="002D2358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5C5E0737" w14:textId="77777777" w:rsidR="002D2358" w:rsidRPr="00237943" w:rsidRDefault="002D2358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1E479F3A" w14:textId="77777777" w:rsidR="002D2358" w:rsidRPr="00237943" w:rsidRDefault="002D2358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3CB42A2B" w14:textId="77777777" w:rsidR="002D2358" w:rsidRPr="00237943" w:rsidRDefault="002D2358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bookmarkEnd w:id="6"/>
    </w:tbl>
    <w:p w14:paraId="0EAF0B26" w14:textId="015C2716" w:rsidR="002D2358" w:rsidRDefault="002D2358" w:rsidP="00B561C0"/>
    <w:p w14:paraId="2D5E0CA2" w14:textId="77777777" w:rsidR="003925FB" w:rsidRPr="00F062D7" w:rsidRDefault="003925FB" w:rsidP="00F062D7">
      <w:pPr>
        <w:keepNext/>
        <w:keepLines/>
        <w:spacing w:before="480" w:after="0"/>
        <w:outlineLvl w:val="0"/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</w:rPr>
      </w:pPr>
      <w:bookmarkStart w:id="7" w:name="_Toc167458908"/>
      <w:bookmarkStart w:id="8" w:name="_Toc169184747"/>
      <w:r w:rsidRPr="00F062D7"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</w:rPr>
        <w:t>My next steps</w:t>
      </w:r>
      <w:bookmarkEnd w:id="7"/>
      <w:bookmarkEnd w:id="8"/>
    </w:p>
    <w:p w14:paraId="0C175FEC" w14:textId="185314AE" w:rsidR="003925FB" w:rsidRDefault="003925FB" w:rsidP="003925FB">
      <w:pPr>
        <w:pStyle w:val="NoSpacing"/>
        <w:spacing w:line="276" w:lineRule="auto"/>
        <w:rPr>
          <w:rFonts w:ascii="Arial" w:hAnsi="Arial" w:cs="Arial"/>
        </w:rPr>
      </w:pPr>
      <w:r w:rsidRPr="00237943">
        <w:rPr>
          <w:rFonts w:ascii="Arial" w:hAnsi="Arial" w:cs="Arial"/>
        </w:rPr>
        <w:t xml:space="preserve">Reflecting on all you have learned, what do you now think are your next steps? </w:t>
      </w:r>
    </w:p>
    <w:p w14:paraId="723A092A" w14:textId="77777777" w:rsidR="00DE41E0" w:rsidRDefault="00DE41E0" w:rsidP="003925FB">
      <w:pPr>
        <w:pStyle w:val="NoSpacing"/>
        <w:spacing w:line="276" w:lineRule="auto"/>
        <w:rPr>
          <w:rFonts w:ascii="Arial" w:hAnsi="Arial" w:cs="Arial"/>
        </w:rPr>
      </w:pPr>
    </w:p>
    <w:p w14:paraId="71E4C409" w14:textId="2AA331AA" w:rsidR="003925FB" w:rsidRDefault="00A23097" w:rsidP="003925FB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925FB" w:rsidRPr="00237943" w14:paraId="6E4C7C17" w14:textId="77777777" w:rsidTr="004B200A">
        <w:tc>
          <w:tcPr>
            <w:tcW w:w="9016" w:type="dxa"/>
          </w:tcPr>
          <w:p w14:paraId="2C07CD68" w14:textId="681F3D67" w:rsidR="003925FB" w:rsidRPr="00237943" w:rsidRDefault="003925FB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237943">
              <w:rPr>
                <w:rFonts w:ascii="Arial" w:hAnsi="Arial" w:cs="Arial"/>
              </w:rPr>
              <w:t>Reflective prompts: What are my learning needs now? How do these relate to the needs of my learners? What might I do to meet these learning needs? Who can support me?</w:t>
            </w:r>
          </w:p>
          <w:p w14:paraId="425FE912" w14:textId="77777777" w:rsidR="003925FB" w:rsidRPr="00237943" w:rsidRDefault="003925FB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747D2CA8" w14:textId="77777777" w:rsidR="003925FB" w:rsidRPr="00237943" w:rsidRDefault="003925FB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01271010" w14:textId="77777777" w:rsidR="003925FB" w:rsidRPr="00237943" w:rsidRDefault="003925FB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529FDFFF" w14:textId="77777777" w:rsidR="003925FB" w:rsidRPr="00237943" w:rsidRDefault="003925FB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5A611D97" w14:textId="77777777" w:rsidR="003925FB" w:rsidRPr="00237943" w:rsidRDefault="003925FB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5AB91AFF" w14:textId="77777777" w:rsidR="003925FB" w:rsidRPr="00237943" w:rsidRDefault="003925FB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0A4D8D1F" w14:textId="77777777" w:rsidR="003925FB" w:rsidRPr="00237943" w:rsidRDefault="003925FB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5C2B81A0" w14:textId="77777777" w:rsidR="003925FB" w:rsidRPr="00237943" w:rsidRDefault="003925FB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0C18CD24" w14:textId="77777777" w:rsidR="003925FB" w:rsidRPr="00237943" w:rsidRDefault="003925FB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2E8294C7" w14:textId="77777777" w:rsidR="003925FB" w:rsidRPr="00237943" w:rsidRDefault="003925FB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629260B2" w14:textId="77777777" w:rsidR="003925FB" w:rsidRPr="00237943" w:rsidRDefault="003925FB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  <w:p w14:paraId="249474AB" w14:textId="77777777" w:rsidR="003925FB" w:rsidRPr="00237943" w:rsidRDefault="003925FB" w:rsidP="004B200A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7F811453" w14:textId="77777777" w:rsidR="00867FE1" w:rsidRDefault="00867FE1" w:rsidP="00867FE1">
      <w:pPr>
        <w:pStyle w:val="Heading1"/>
        <w:numPr>
          <w:ilvl w:val="0"/>
          <w:numId w:val="0"/>
        </w:numPr>
        <w:rPr>
          <w:rFonts w:ascii="Arial" w:hAnsi="Arial" w:cs="Arial"/>
        </w:rPr>
      </w:pPr>
      <w:bookmarkStart w:id="9" w:name="_Toc167458909"/>
    </w:p>
    <w:p w14:paraId="110039E7" w14:textId="7259F10A" w:rsidR="003925FB" w:rsidRPr="00F062D7" w:rsidRDefault="003925FB" w:rsidP="00F062D7">
      <w:pPr>
        <w:keepNext/>
        <w:keepLines/>
        <w:spacing w:before="480" w:after="0"/>
        <w:outlineLvl w:val="0"/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</w:rPr>
      </w:pPr>
      <w:bookmarkStart w:id="10" w:name="_Toc169184748"/>
      <w:r w:rsidRPr="00F062D7">
        <w:rPr>
          <w:rFonts w:ascii="Arial" w:eastAsiaTheme="majorEastAsia" w:hAnsi="Arial" w:cs="Arial"/>
          <w:b/>
          <w:bCs/>
          <w:color w:val="2F5496" w:themeColor="accent1" w:themeShade="BF"/>
          <w:sz w:val="28"/>
          <w:szCs w:val="28"/>
        </w:rPr>
        <w:lastRenderedPageBreak/>
        <w:t>Completion and certification</w:t>
      </w:r>
      <w:bookmarkEnd w:id="9"/>
      <w:bookmarkEnd w:id="10"/>
    </w:p>
    <w:p w14:paraId="50BA1A2D" w14:textId="77777777" w:rsidR="003925FB" w:rsidRPr="00237943" w:rsidRDefault="003925FB" w:rsidP="003925FB">
      <w:pPr>
        <w:rPr>
          <w:rFonts w:ascii="Arial" w:hAnsi="Arial" w:cs="Arial"/>
        </w:rPr>
      </w:pPr>
      <w:r w:rsidRPr="00237943">
        <w:rPr>
          <w:rFonts w:ascii="Arial" w:hAnsi="Arial" w:cs="Arial"/>
        </w:rPr>
        <w:t>Congratulations on completing the programme! If you wish to receive a certificate, you should:</w:t>
      </w:r>
    </w:p>
    <w:p w14:paraId="0E8B173A" w14:textId="415D4C13" w:rsidR="003925FB" w:rsidRPr="001C31B8" w:rsidRDefault="003925FB" w:rsidP="003925FB">
      <w:pPr>
        <w:numPr>
          <w:ilvl w:val="0"/>
          <w:numId w:val="8"/>
        </w:numPr>
        <w:rPr>
          <w:rFonts w:ascii="Arial" w:hAnsi="Arial" w:cs="Arial"/>
        </w:rPr>
      </w:pPr>
      <w:r w:rsidRPr="00237943">
        <w:rPr>
          <w:rFonts w:ascii="Arial" w:hAnsi="Arial" w:cs="Arial"/>
        </w:rPr>
        <w:t xml:space="preserve">complete </w:t>
      </w:r>
      <w:r w:rsidR="008A2123">
        <w:rPr>
          <w:rFonts w:ascii="Arial" w:hAnsi="Arial" w:cs="Arial"/>
        </w:rPr>
        <w:t xml:space="preserve">all </w:t>
      </w:r>
      <w:r w:rsidR="003B789B">
        <w:rPr>
          <w:rFonts w:ascii="Arial" w:hAnsi="Arial" w:cs="Arial"/>
        </w:rPr>
        <w:t>six</w:t>
      </w:r>
      <w:r w:rsidR="008A2123">
        <w:rPr>
          <w:rFonts w:ascii="Arial" w:hAnsi="Arial" w:cs="Arial"/>
        </w:rPr>
        <w:t xml:space="preserve"> </w:t>
      </w:r>
      <w:r w:rsidRPr="00237943">
        <w:rPr>
          <w:rFonts w:ascii="Arial" w:hAnsi="Arial" w:cs="Arial"/>
        </w:rPr>
        <w:t>Professional Learning Activities (PLAs)</w:t>
      </w:r>
      <w:r w:rsidRPr="001C31B8">
        <w:rPr>
          <w:rFonts w:ascii="Arial" w:hAnsi="Arial" w:cs="Arial"/>
        </w:rPr>
        <w:t xml:space="preserve"> </w:t>
      </w:r>
    </w:p>
    <w:p w14:paraId="0906CE9C" w14:textId="77777777" w:rsidR="003925FB" w:rsidRPr="00237943" w:rsidRDefault="003925FB" w:rsidP="003925FB">
      <w:pPr>
        <w:rPr>
          <w:rFonts w:ascii="Arial" w:hAnsi="Arial" w:cs="Arial"/>
          <w:b/>
          <w:bCs/>
        </w:rPr>
      </w:pPr>
      <w:r w:rsidRPr="00237943">
        <w:rPr>
          <w:rFonts w:ascii="Arial" w:hAnsi="Arial" w:cs="Arial"/>
          <w:b/>
          <w:bCs/>
        </w:rPr>
        <w:t>and</w:t>
      </w:r>
    </w:p>
    <w:p w14:paraId="6530F589" w14:textId="66F8F5D6" w:rsidR="003925FB" w:rsidRPr="00237943" w:rsidRDefault="003925FB" w:rsidP="003925FB">
      <w:pPr>
        <w:numPr>
          <w:ilvl w:val="0"/>
          <w:numId w:val="9"/>
        </w:numPr>
        <w:rPr>
          <w:rFonts w:ascii="Arial" w:hAnsi="Arial" w:cs="Arial"/>
        </w:rPr>
      </w:pPr>
      <w:r w:rsidRPr="00237943">
        <w:rPr>
          <w:rFonts w:ascii="Arial" w:hAnsi="Arial" w:cs="Arial"/>
        </w:rPr>
        <w:t xml:space="preserve">send your completed </w:t>
      </w:r>
      <w:r w:rsidR="00DE41E0" w:rsidRPr="00DE41E0">
        <w:rPr>
          <w:rFonts w:ascii="Arial" w:hAnsi="Arial" w:cs="Arial"/>
        </w:rPr>
        <w:t xml:space="preserve">MLLC Change Initiative template </w:t>
      </w:r>
      <w:r w:rsidRPr="00237943">
        <w:rPr>
          <w:rFonts w:ascii="Arial" w:hAnsi="Arial" w:cs="Arial"/>
        </w:rPr>
        <w:t>(</w:t>
      </w:r>
      <w:r w:rsidRPr="00237943">
        <w:rPr>
          <w:rFonts w:ascii="Arial" w:hAnsi="Arial" w:cs="Arial"/>
          <w:b/>
          <w:bCs/>
        </w:rPr>
        <w:t>not</w:t>
      </w:r>
      <w:r w:rsidRPr="00237943">
        <w:rPr>
          <w:rFonts w:ascii="Arial" w:hAnsi="Arial" w:cs="Arial"/>
        </w:rPr>
        <w:t xml:space="preserve"> this Reflective Journal), naming the document using the format </w:t>
      </w:r>
      <w:r w:rsidRPr="00560EBF">
        <w:rPr>
          <w:rFonts w:ascii="Arial" w:hAnsi="Arial" w:cs="Arial"/>
        </w:rPr>
        <w:t>‘</w:t>
      </w:r>
      <w:r>
        <w:rPr>
          <w:rFonts w:ascii="Arial" w:hAnsi="Arial" w:cs="Arial"/>
        </w:rPr>
        <w:t>MLLC</w:t>
      </w:r>
      <w:r w:rsidRPr="00560EBF">
        <w:rPr>
          <w:rFonts w:ascii="Arial" w:hAnsi="Arial" w:cs="Arial"/>
        </w:rPr>
        <w:t xml:space="preserve"> First Name Second Name Month Year’, e.g., ‘</w:t>
      </w:r>
      <w:r w:rsidR="00867FE1">
        <w:rPr>
          <w:rFonts w:ascii="Arial" w:hAnsi="Arial" w:cs="Arial"/>
        </w:rPr>
        <w:t>MLLC</w:t>
      </w:r>
      <w:r w:rsidRPr="00560EBF">
        <w:rPr>
          <w:rFonts w:ascii="Arial" w:hAnsi="Arial" w:cs="Arial"/>
        </w:rPr>
        <w:t xml:space="preserve"> Jane Smith June 202</w:t>
      </w:r>
      <w:r w:rsidR="00A724C7">
        <w:rPr>
          <w:rFonts w:ascii="Arial" w:hAnsi="Arial" w:cs="Arial"/>
        </w:rPr>
        <w:t>6</w:t>
      </w:r>
      <w:r w:rsidRPr="00560EBF">
        <w:rPr>
          <w:rFonts w:ascii="Arial" w:hAnsi="Arial" w:cs="Arial"/>
        </w:rPr>
        <w:t xml:space="preserve">’ where the date is the date of submission, and send it to </w:t>
      </w:r>
      <w:hyperlink r:id="rId16">
        <w:r w:rsidRPr="5BB2A5C6">
          <w:rPr>
            <w:rStyle w:val="Hyperlink"/>
            <w:rFonts w:ascii="Arial" w:hAnsi="Arial" w:cs="Arial"/>
          </w:rPr>
          <w:t>PLsubmissions@educationscotland.gov.scot</w:t>
        </w:r>
      </w:hyperlink>
      <w:r w:rsidRPr="5BB2A5C6">
        <w:rPr>
          <w:rFonts w:ascii="Arial" w:hAnsi="Arial" w:cs="Arial"/>
        </w:rPr>
        <w:t xml:space="preserve">. </w:t>
      </w:r>
    </w:p>
    <w:p w14:paraId="224871D2" w14:textId="77777777" w:rsidR="003925FB" w:rsidRPr="00237943" w:rsidRDefault="003925FB" w:rsidP="003925FB">
      <w:pPr>
        <w:numPr>
          <w:ilvl w:val="0"/>
          <w:numId w:val="9"/>
        </w:numPr>
        <w:rPr>
          <w:rFonts w:ascii="Arial" w:hAnsi="Arial" w:cs="Arial"/>
        </w:rPr>
      </w:pPr>
      <w:r w:rsidRPr="00237943">
        <w:rPr>
          <w:rFonts w:ascii="Arial" w:hAnsi="Arial" w:cs="Arial"/>
        </w:rPr>
        <w:t xml:space="preserve">Please allow </w:t>
      </w:r>
      <w:r>
        <w:rPr>
          <w:rFonts w:ascii="Arial" w:hAnsi="Arial" w:cs="Arial"/>
        </w:rPr>
        <w:t>8</w:t>
      </w:r>
      <w:r w:rsidRPr="00237943">
        <w:rPr>
          <w:rFonts w:ascii="Arial" w:hAnsi="Arial" w:cs="Arial"/>
        </w:rPr>
        <w:t xml:space="preserve"> weeks for your digital certificate to arrive.</w:t>
      </w:r>
      <w:r w:rsidRPr="00220143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220143">
        <w:rPr>
          <w:rFonts w:ascii="Arial" w:hAnsi="Arial" w:cs="Arial"/>
        </w:rPr>
        <w:t xml:space="preserve">If you have not had a response within that time, please contact us at </w:t>
      </w:r>
      <w:hyperlink r:id="rId17" w:tgtFrame="_blank" w:history="1">
        <w:r w:rsidRPr="00220143">
          <w:rPr>
            <w:rStyle w:val="Hyperlink"/>
            <w:rFonts w:ascii="Arial" w:hAnsi="Arial" w:cs="Arial"/>
          </w:rPr>
          <w:t>edspll@educationscotland.gov.scot</w:t>
        </w:r>
      </w:hyperlink>
      <w:r w:rsidRPr="00220143">
        <w:rPr>
          <w:rFonts w:ascii="Arial" w:hAnsi="Arial" w:cs="Arial"/>
        </w:rPr>
        <w:t> </w:t>
      </w:r>
    </w:p>
    <w:p w14:paraId="1A22D7A5" w14:textId="77777777" w:rsidR="003925FB" w:rsidRPr="00237943" w:rsidRDefault="003925FB" w:rsidP="003925FB">
      <w:pPr>
        <w:pStyle w:val="NoSpacing"/>
        <w:spacing w:line="276" w:lineRule="auto"/>
        <w:rPr>
          <w:rFonts w:ascii="Arial" w:hAnsi="Arial" w:cs="Arial"/>
        </w:rPr>
      </w:pPr>
    </w:p>
    <w:p w14:paraId="4FEC0A90" w14:textId="77777777" w:rsidR="003925FB" w:rsidRDefault="003925FB" w:rsidP="002A7032">
      <w:pPr>
        <w:pBdr>
          <w:bottom w:val="single" w:sz="4" w:space="1" w:color="auto"/>
        </w:pBdr>
      </w:pPr>
    </w:p>
    <w:p w14:paraId="358591A2" w14:textId="2CA43027" w:rsidR="003925FB" w:rsidRPr="00237943" w:rsidRDefault="003925FB" w:rsidP="003925FB">
      <w:pPr>
        <w:pStyle w:val="NoSpacing"/>
        <w:spacing w:line="276" w:lineRule="auto"/>
        <w:jc w:val="right"/>
        <w:rPr>
          <w:rFonts w:ascii="Arial" w:hAnsi="Arial" w:cs="Arial"/>
          <w:i/>
        </w:rPr>
      </w:pPr>
      <w:r w:rsidRPr="00237943">
        <w:rPr>
          <w:rFonts w:ascii="Arial" w:hAnsi="Arial" w:cs="Arial"/>
          <w:i/>
        </w:rPr>
        <w:t xml:space="preserve">Last updated: </w:t>
      </w:r>
      <w:r w:rsidR="00A724C7">
        <w:rPr>
          <w:rFonts w:ascii="Arial" w:hAnsi="Arial" w:cs="Arial"/>
          <w:i/>
        </w:rPr>
        <w:t>July 2026</w:t>
      </w:r>
    </w:p>
    <w:p w14:paraId="7925ADB2" w14:textId="77777777" w:rsidR="003925FB" w:rsidRPr="009B7615" w:rsidRDefault="003925FB" w:rsidP="003925FB">
      <w:pPr>
        <w:ind w:left="5760"/>
      </w:pPr>
    </w:p>
    <w:sectPr w:rsidR="003925FB" w:rsidRPr="009B7615" w:rsidSect="00B561C0">
      <w:footerReference w:type="default" r:id="rId18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9C79D" w14:textId="77777777" w:rsidR="001C16EF" w:rsidRDefault="001C16EF" w:rsidP="00F062D7">
      <w:pPr>
        <w:spacing w:after="0" w:line="240" w:lineRule="auto"/>
      </w:pPr>
      <w:r>
        <w:separator/>
      </w:r>
    </w:p>
  </w:endnote>
  <w:endnote w:type="continuationSeparator" w:id="0">
    <w:p w14:paraId="0C49CA88" w14:textId="77777777" w:rsidR="001C16EF" w:rsidRDefault="001C16EF" w:rsidP="00F06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3847356"/>
      <w:docPartObj>
        <w:docPartGallery w:val="Page Numbers (Bottom of Page)"/>
        <w:docPartUnique/>
      </w:docPartObj>
    </w:sdtPr>
    <w:sdtContent>
      <w:p w14:paraId="7099E82C" w14:textId="3C4208AF" w:rsidR="00F062D7" w:rsidRDefault="00F062D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E448A5" w14:textId="77777777" w:rsidR="00F062D7" w:rsidRDefault="00F062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B5A7E" w14:textId="77777777" w:rsidR="001C16EF" w:rsidRDefault="001C16EF" w:rsidP="00F062D7">
      <w:pPr>
        <w:spacing w:after="0" w:line="240" w:lineRule="auto"/>
      </w:pPr>
      <w:r>
        <w:separator/>
      </w:r>
    </w:p>
  </w:footnote>
  <w:footnote w:type="continuationSeparator" w:id="0">
    <w:p w14:paraId="2E9FB05C" w14:textId="77777777" w:rsidR="001C16EF" w:rsidRDefault="001C16EF" w:rsidP="00F06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4667954"/>
    <w:multiLevelType w:val="hybridMultilevel"/>
    <w:tmpl w:val="A4E6B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85186"/>
    <w:multiLevelType w:val="hybridMultilevel"/>
    <w:tmpl w:val="A38CE12A"/>
    <w:lvl w:ilvl="0" w:tplc="0809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22055171"/>
    <w:multiLevelType w:val="hybridMultilevel"/>
    <w:tmpl w:val="BA827F54"/>
    <w:lvl w:ilvl="0" w:tplc="D10080CA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F439A"/>
    <w:multiLevelType w:val="hybridMultilevel"/>
    <w:tmpl w:val="3814C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95A6A"/>
    <w:multiLevelType w:val="hybridMultilevel"/>
    <w:tmpl w:val="C01A2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10327"/>
    <w:multiLevelType w:val="hybridMultilevel"/>
    <w:tmpl w:val="C08C2F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F71BD6"/>
    <w:multiLevelType w:val="hybridMultilevel"/>
    <w:tmpl w:val="473638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460874"/>
    <w:multiLevelType w:val="hybridMultilevel"/>
    <w:tmpl w:val="13180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A482C"/>
    <w:multiLevelType w:val="hybridMultilevel"/>
    <w:tmpl w:val="0D061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F32CA6"/>
    <w:multiLevelType w:val="hybridMultilevel"/>
    <w:tmpl w:val="4A82ACD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08C722E"/>
    <w:multiLevelType w:val="hybridMultilevel"/>
    <w:tmpl w:val="589845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2D763F5"/>
    <w:multiLevelType w:val="hybridMultilevel"/>
    <w:tmpl w:val="F04A07B6"/>
    <w:lvl w:ilvl="0" w:tplc="D10080CA">
      <w:numFmt w:val="bullet"/>
      <w:lvlText w:val="•"/>
      <w:lvlJc w:val="left"/>
      <w:pPr>
        <w:ind w:left="1080" w:hanging="72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A3886"/>
    <w:multiLevelType w:val="hybridMultilevel"/>
    <w:tmpl w:val="7AFED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8528D8"/>
    <w:multiLevelType w:val="hybridMultilevel"/>
    <w:tmpl w:val="37925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97C1B"/>
    <w:multiLevelType w:val="multilevel"/>
    <w:tmpl w:val="E30A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371699">
    <w:abstractNumId w:val="11"/>
  </w:num>
  <w:num w:numId="2" w16cid:durableId="744762486">
    <w:abstractNumId w:val="0"/>
  </w:num>
  <w:num w:numId="3" w16cid:durableId="779879729">
    <w:abstractNumId w:val="0"/>
  </w:num>
  <w:num w:numId="4" w16cid:durableId="796337578">
    <w:abstractNumId w:val="0"/>
  </w:num>
  <w:num w:numId="5" w16cid:durableId="425612022">
    <w:abstractNumId w:val="11"/>
  </w:num>
  <w:num w:numId="6" w16cid:durableId="1119496493">
    <w:abstractNumId w:val="0"/>
  </w:num>
  <w:num w:numId="7" w16cid:durableId="1825703723">
    <w:abstractNumId w:val="2"/>
  </w:num>
  <w:num w:numId="8" w16cid:durableId="897666876">
    <w:abstractNumId w:val="16"/>
  </w:num>
  <w:num w:numId="9" w16cid:durableId="1232615682">
    <w:abstractNumId w:val="8"/>
  </w:num>
  <w:num w:numId="10" w16cid:durableId="620843244">
    <w:abstractNumId w:val="4"/>
  </w:num>
  <w:num w:numId="11" w16cid:durableId="1894803058">
    <w:abstractNumId w:val="3"/>
  </w:num>
  <w:num w:numId="12" w16cid:durableId="1861509873">
    <w:abstractNumId w:val="13"/>
  </w:num>
  <w:num w:numId="13" w16cid:durableId="1953436822">
    <w:abstractNumId w:val="12"/>
  </w:num>
  <w:num w:numId="14" w16cid:durableId="1646423149">
    <w:abstractNumId w:val="9"/>
  </w:num>
  <w:num w:numId="15" w16cid:durableId="632833173">
    <w:abstractNumId w:val="7"/>
  </w:num>
  <w:num w:numId="16" w16cid:durableId="1182358737">
    <w:abstractNumId w:val="15"/>
  </w:num>
  <w:num w:numId="17" w16cid:durableId="1129320897">
    <w:abstractNumId w:val="6"/>
  </w:num>
  <w:num w:numId="18" w16cid:durableId="1555189969">
    <w:abstractNumId w:val="5"/>
  </w:num>
  <w:num w:numId="19" w16cid:durableId="764614862">
    <w:abstractNumId w:val="10"/>
  </w:num>
  <w:num w:numId="20" w16cid:durableId="687682619">
    <w:abstractNumId w:val="1"/>
  </w:num>
  <w:num w:numId="21" w16cid:durableId="21423775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DA3"/>
    <w:rsid w:val="00027C27"/>
    <w:rsid w:val="00091FDC"/>
    <w:rsid w:val="000A0501"/>
    <w:rsid w:val="000C0CF4"/>
    <w:rsid w:val="00154CD7"/>
    <w:rsid w:val="00185914"/>
    <w:rsid w:val="00190DA3"/>
    <w:rsid w:val="001C16EF"/>
    <w:rsid w:val="001D2BDD"/>
    <w:rsid w:val="00246263"/>
    <w:rsid w:val="00281579"/>
    <w:rsid w:val="002A7032"/>
    <w:rsid w:val="002D2358"/>
    <w:rsid w:val="00301395"/>
    <w:rsid w:val="00306C61"/>
    <w:rsid w:val="0037582B"/>
    <w:rsid w:val="003925FB"/>
    <w:rsid w:val="003B789B"/>
    <w:rsid w:val="003C371D"/>
    <w:rsid w:val="00406C01"/>
    <w:rsid w:val="00425CE5"/>
    <w:rsid w:val="005323FA"/>
    <w:rsid w:val="005547DD"/>
    <w:rsid w:val="00564B4D"/>
    <w:rsid w:val="005A1737"/>
    <w:rsid w:val="005B69C4"/>
    <w:rsid w:val="005C2F98"/>
    <w:rsid w:val="00633C55"/>
    <w:rsid w:val="00694C43"/>
    <w:rsid w:val="007319EA"/>
    <w:rsid w:val="007D542B"/>
    <w:rsid w:val="007F1402"/>
    <w:rsid w:val="007F7026"/>
    <w:rsid w:val="00826BAA"/>
    <w:rsid w:val="00857548"/>
    <w:rsid w:val="00867FE1"/>
    <w:rsid w:val="008A2123"/>
    <w:rsid w:val="008E4FF9"/>
    <w:rsid w:val="009157D6"/>
    <w:rsid w:val="009A0355"/>
    <w:rsid w:val="009A69F7"/>
    <w:rsid w:val="009B7615"/>
    <w:rsid w:val="009C1B21"/>
    <w:rsid w:val="009C408B"/>
    <w:rsid w:val="009D095D"/>
    <w:rsid w:val="00A14E61"/>
    <w:rsid w:val="00A15FFA"/>
    <w:rsid w:val="00A23097"/>
    <w:rsid w:val="00A724C7"/>
    <w:rsid w:val="00AC5DDF"/>
    <w:rsid w:val="00AE010A"/>
    <w:rsid w:val="00AF5592"/>
    <w:rsid w:val="00B51BDC"/>
    <w:rsid w:val="00B561C0"/>
    <w:rsid w:val="00B66466"/>
    <w:rsid w:val="00B773CE"/>
    <w:rsid w:val="00B9301B"/>
    <w:rsid w:val="00BB78D4"/>
    <w:rsid w:val="00BE4387"/>
    <w:rsid w:val="00BE6553"/>
    <w:rsid w:val="00BF54C0"/>
    <w:rsid w:val="00C01AD9"/>
    <w:rsid w:val="00C91823"/>
    <w:rsid w:val="00D008AB"/>
    <w:rsid w:val="00D41465"/>
    <w:rsid w:val="00D82A3C"/>
    <w:rsid w:val="00DA561C"/>
    <w:rsid w:val="00DB4DD2"/>
    <w:rsid w:val="00DE41E0"/>
    <w:rsid w:val="00DF6718"/>
    <w:rsid w:val="00E85589"/>
    <w:rsid w:val="00EE3B80"/>
    <w:rsid w:val="00F062D7"/>
    <w:rsid w:val="00F46AFF"/>
    <w:rsid w:val="00F8117F"/>
    <w:rsid w:val="00F96B7C"/>
    <w:rsid w:val="00FA4BC1"/>
    <w:rsid w:val="0105B820"/>
    <w:rsid w:val="01EF73ED"/>
    <w:rsid w:val="01FC7086"/>
    <w:rsid w:val="021A9FB6"/>
    <w:rsid w:val="075F6506"/>
    <w:rsid w:val="07702F59"/>
    <w:rsid w:val="080A745A"/>
    <w:rsid w:val="094E25CB"/>
    <w:rsid w:val="0A24581C"/>
    <w:rsid w:val="0C0AFFB4"/>
    <w:rsid w:val="0CD68030"/>
    <w:rsid w:val="0CE01295"/>
    <w:rsid w:val="0D9D774B"/>
    <w:rsid w:val="0E0322A2"/>
    <w:rsid w:val="0FF9DF1F"/>
    <w:rsid w:val="12F09748"/>
    <w:rsid w:val="12F7F64F"/>
    <w:rsid w:val="135B8AE3"/>
    <w:rsid w:val="13701691"/>
    <w:rsid w:val="13831D56"/>
    <w:rsid w:val="146EC7D6"/>
    <w:rsid w:val="15953056"/>
    <w:rsid w:val="16CA8100"/>
    <w:rsid w:val="183E9D27"/>
    <w:rsid w:val="19FFB2B0"/>
    <w:rsid w:val="1A2256C1"/>
    <w:rsid w:val="1E19D355"/>
    <w:rsid w:val="1FCDF504"/>
    <w:rsid w:val="207412A4"/>
    <w:rsid w:val="213F1922"/>
    <w:rsid w:val="2167829C"/>
    <w:rsid w:val="216FABC0"/>
    <w:rsid w:val="2308DEEF"/>
    <w:rsid w:val="24FA5982"/>
    <w:rsid w:val="2600BBB5"/>
    <w:rsid w:val="2659BBA5"/>
    <w:rsid w:val="27D26F09"/>
    <w:rsid w:val="28139404"/>
    <w:rsid w:val="287A0498"/>
    <w:rsid w:val="288871BD"/>
    <w:rsid w:val="29AADADB"/>
    <w:rsid w:val="29CD9D8C"/>
    <w:rsid w:val="2A82C12D"/>
    <w:rsid w:val="2D47544E"/>
    <w:rsid w:val="2E32977B"/>
    <w:rsid w:val="2F0F3835"/>
    <w:rsid w:val="2F30FC07"/>
    <w:rsid w:val="3156C09E"/>
    <w:rsid w:val="322DFB39"/>
    <w:rsid w:val="327A6EC5"/>
    <w:rsid w:val="33EAE00E"/>
    <w:rsid w:val="340417A6"/>
    <w:rsid w:val="340E96BD"/>
    <w:rsid w:val="348727BA"/>
    <w:rsid w:val="357224EF"/>
    <w:rsid w:val="35786301"/>
    <w:rsid w:val="359C8E09"/>
    <w:rsid w:val="37A1D414"/>
    <w:rsid w:val="38206B65"/>
    <w:rsid w:val="3873F517"/>
    <w:rsid w:val="3B9E3F97"/>
    <w:rsid w:val="409634D7"/>
    <w:rsid w:val="414FECBD"/>
    <w:rsid w:val="41560047"/>
    <w:rsid w:val="42B7D4CB"/>
    <w:rsid w:val="45919AD6"/>
    <w:rsid w:val="47E797F1"/>
    <w:rsid w:val="4816842F"/>
    <w:rsid w:val="49417C8E"/>
    <w:rsid w:val="498CB63F"/>
    <w:rsid w:val="4C916848"/>
    <w:rsid w:val="4CD28591"/>
    <w:rsid w:val="4EA2F343"/>
    <w:rsid w:val="51B35B4B"/>
    <w:rsid w:val="51D08E89"/>
    <w:rsid w:val="51D1D09F"/>
    <w:rsid w:val="54BEEA34"/>
    <w:rsid w:val="55DCBDAD"/>
    <w:rsid w:val="578EE281"/>
    <w:rsid w:val="59E6589C"/>
    <w:rsid w:val="5A028AC9"/>
    <w:rsid w:val="5A0AE3EF"/>
    <w:rsid w:val="5A9FEEB8"/>
    <w:rsid w:val="5B883B5C"/>
    <w:rsid w:val="5BB2A5C6"/>
    <w:rsid w:val="5BEB262C"/>
    <w:rsid w:val="5EE606ED"/>
    <w:rsid w:val="5F842E3F"/>
    <w:rsid w:val="60A6B3A8"/>
    <w:rsid w:val="61C40CF6"/>
    <w:rsid w:val="6286E5B5"/>
    <w:rsid w:val="62C1C8B0"/>
    <w:rsid w:val="636C5783"/>
    <w:rsid w:val="644DC3AF"/>
    <w:rsid w:val="644FA8A6"/>
    <w:rsid w:val="648C2233"/>
    <w:rsid w:val="698F722C"/>
    <w:rsid w:val="69F260FD"/>
    <w:rsid w:val="6A5ECDF4"/>
    <w:rsid w:val="6B0291C4"/>
    <w:rsid w:val="6C29EB7C"/>
    <w:rsid w:val="6D188206"/>
    <w:rsid w:val="7132E452"/>
    <w:rsid w:val="72609B01"/>
    <w:rsid w:val="77524EF9"/>
    <w:rsid w:val="7AD3053B"/>
    <w:rsid w:val="7AD55A49"/>
    <w:rsid w:val="7BAC0F76"/>
    <w:rsid w:val="7C372D54"/>
    <w:rsid w:val="7F70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9D9F8"/>
  <w15:chartTrackingRefBased/>
  <w15:docId w15:val="{EA3F9E28-3CF7-417B-80BA-BE3CA35C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3FA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aliases w:val="Outline1"/>
    <w:basedOn w:val="Normal"/>
    <w:next w:val="Normal"/>
    <w:link w:val="Heading1Char"/>
    <w:uiPriority w:val="9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90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D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D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D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D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D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uiPriority w:val="9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DA3"/>
    <w:rPr>
      <w:rFonts w:eastAsiaTheme="majorEastAsia" w:cstheme="majorBidi"/>
      <w:i/>
      <w:iCs/>
      <w:color w:val="2F5496" w:themeColor="accent1" w:themeShade="BF"/>
      <w:kern w:val="0"/>
      <w:sz w:val="24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DA3"/>
    <w:rPr>
      <w:rFonts w:eastAsiaTheme="majorEastAsia" w:cstheme="majorBidi"/>
      <w:color w:val="2F5496" w:themeColor="accent1" w:themeShade="BF"/>
      <w:kern w:val="0"/>
      <w:sz w:val="24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DA3"/>
    <w:rPr>
      <w:rFonts w:eastAsiaTheme="majorEastAsia" w:cstheme="majorBidi"/>
      <w:i/>
      <w:iCs/>
      <w:color w:val="595959" w:themeColor="text1" w:themeTint="A6"/>
      <w:kern w:val="0"/>
      <w:sz w:val="24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DA3"/>
    <w:rPr>
      <w:rFonts w:eastAsiaTheme="majorEastAsia" w:cstheme="majorBidi"/>
      <w:color w:val="595959" w:themeColor="text1" w:themeTint="A6"/>
      <w:kern w:val="0"/>
      <w:sz w:val="24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DA3"/>
    <w:rPr>
      <w:rFonts w:eastAsiaTheme="majorEastAsia" w:cstheme="majorBidi"/>
      <w:i/>
      <w:iCs/>
      <w:color w:val="272727" w:themeColor="text1" w:themeTint="D8"/>
      <w:kern w:val="0"/>
      <w:sz w:val="24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DA3"/>
    <w:rPr>
      <w:rFonts w:eastAsiaTheme="majorEastAsia" w:cstheme="majorBidi"/>
      <w:color w:val="272727" w:themeColor="text1" w:themeTint="D8"/>
      <w:kern w:val="0"/>
      <w:sz w:val="24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90D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DA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D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DA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90D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DA3"/>
    <w:rPr>
      <w:rFonts w:ascii="Arial" w:hAnsi="Arial" w:cs="Times New Roman"/>
      <w:i/>
      <w:iCs/>
      <w:color w:val="404040" w:themeColor="text1" w:themeTint="BF"/>
      <w:kern w:val="0"/>
      <w:sz w:val="24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190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D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D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DA3"/>
    <w:rPr>
      <w:rFonts w:ascii="Arial" w:hAnsi="Arial" w:cs="Times New Roman"/>
      <w:i/>
      <w:iCs/>
      <w:color w:val="2F5496" w:themeColor="accent1" w:themeShade="BF"/>
      <w:kern w:val="0"/>
      <w:sz w:val="24"/>
      <w:szCs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90DA3"/>
    <w:rPr>
      <w:b/>
      <w:bCs/>
      <w:smallCaps/>
      <w:color w:val="2F5496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90DA3"/>
    <w:pPr>
      <w:keepNext/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90DA3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190DA3"/>
    <w:pPr>
      <w:spacing w:after="100"/>
    </w:pPr>
  </w:style>
  <w:style w:type="paragraph" w:styleId="NoSpacing">
    <w:name w:val="No Spacing"/>
    <w:link w:val="NoSpacingChar"/>
    <w:uiPriority w:val="1"/>
    <w:qFormat/>
    <w:rsid w:val="00826BAA"/>
    <w:rPr>
      <w:rFonts w:eastAsiaTheme="minorEastAsia"/>
      <w:kern w:val="0"/>
      <w14:ligatures w14:val="none"/>
    </w:rPr>
  </w:style>
  <w:style w:type="table" w:styleId="TableGrid">
    <w:name w:val="Table Grid"/>
    <w:basedOn w:val="TableNormal"/>
    <w:uiPriority w:val="39"/>
    <w:rsid w:val="00826BAA"/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6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6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6553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6553"/>
    <w:rPr>
      <w:rFonts w:eastAsiaTheme="minorEastAsia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2309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A69F7"/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41465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ducation.gov.scot/professional-learning/professional-learning-programmes-webinars-and-events/programmes/middle-leaders-leading-change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education.gov.scot/professional-learning/professional-learning-programmes-webinars-and-events/programmes/middle-leaders-leading-change/" TargetMode="External"/><Relationship Id="rId17" Type="http://schemas.openxmlformats.org/officeDocument/2006/relationships/hyperlink" Target="mailto:edspll@educationscotland.gov.sco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Lsubmissions@educationscotland.gov.sco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intranet.birmingham.ac.uk/as/libraryservices/library/asc/documents/public/Short-Guide-Reflective-Writing.pdf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A48935186</value>
    </field>
    <field name="Objective-Title">
      <value order="0">MLLC Reflective Journal</value>
    </field>
    <field name="Objective-Description">
      <value order="0"/>
    </field>
    <field name="Objective-CreationStamp">
      <value order="0">2024-06-18T14:58:28Z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2024-06-18T14:58:29Z</value>
    </field>
    <field name="Objective-Owner">
      <value order="0">Kelly, Fearghal F (U443114)</value>
    </field>
    <field name="Objective-Path">
      <value order="0">Objective Global Folder:SG File Plan:Administration:Corporate strategy:Strategy and change:Corporate strategy: Strategy and change:Education Scotland: Professional Learning and Leadership: Middle Leadership: 2019-2024</value>
    </field>
    <field name="Objective-Parent">
      <value order="0">Education Scotland: Professional Learning and Leadership: Middle Leadership: 2019-2024</value>
    </field>
    <field name="Objective-State">
      <value order="0">Being Drafted</value>
    </field>
    <field name="Objective-VersionId">
      <value order="0">vA73568140</value>
    </field>
    <field name="Objective-Version">
      <value order="0">0.1</value>
    </field>
    <field name="Objective-VersionNumber">
      <value order="0">1</value>
    </field>
    <field name="Objective-VersionComment">
      <value order="0"/>
    </field>
    <field name="Objective-FileNumber">
      <value order="0">POL/31606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e86319-6d84-4afe-998d-9daa1ae1b44d" xsi:nil="true"/>
    <lcf76f155ced4ddcb4097134ff3c332f xmlns="6836dd4e-1979-4a2d-afd5-433994e82fc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BB5C1405E3E4D91E494E87767BB7A" ma:contentTypeVersion="15" ma:contentTypeDescription="Create a new document." ma:contentTypeScope="" ma:versionID="3752290a6284b8a382061d01a02c18c1">
  <xsd:schema xmlns:xsd="http://www.w3.org/2001/XMLSchema" xmlns:xs="http://www.w3.org/2001/XMLSchema" xmlns:p="http://schemas.microsoft.com/office/2006/metadata/properties" xmlns:ns2="d6e86319-6d84-4afe-998d-9daa1ae1b44d" xmlns:ns3="6836dd4e-1979-4a2d-afd5-433994e82fc4" targetNamespace="http://schemas.microsoft.com/office/2006/metadata/properties" ma:root="true" ma:fieldsID="b3cf5af6b338b5a17a65297771536aa5" ns2:_="" ns3:_="">
    <xsd:import namespace="d6e86319-6d84-4afe-998d-9daa1ae1b44d"/>
    <xsd:import namespace="6836dd4e-1979-4a2d-afd5-433994e82f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86319-6d84-4afe-998d-9daa1ae1b4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eb2861d-8b7a-4913-b8c8-3f0dcfab1262}" ma:internalName="TaxCatchAll" ma:showField="CatchAllData" ma:web="d6e86319-6d84-4afe-998d-9daa1ae1b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6dd4e-1979-4a2d-afd5-433994e82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94d5e3d-88e3-4c55-b684-1c81dd55b7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A757FDD7-1D97-4142-8981-DD09817F960A}">
  <ds:schemaRefs>
    <ds:schemaRef ds:uri="http://schemas.microsoft.com/office/2006/metadata/properties"/>
    <ds:schemaRef ds:uri="http://schemas.microsoft.com/office/infopath/2007/PartnerControls"/>
    <ds:schemaRef ds:uri="d6e86319-6d84-4afe-998d-9daa1ae1b44d"/>
    <ds:schemaRef ds:uri="6836dd4e-1979-4a2d-afd5-433994e82fc4"/>
  </ds:schemaRefs>
</ds:datastoreItem>
</file>

<file path=customXml/itemProps3.xml><?xml version="1.0" encoding="utf-8"?>
<ds:datastoreItem xmlns:ds="http://schemas.openxmlformats.org/officeDocument/2006/customXml" ds:itemID="{CBBC1BF2-DE00-4B7D-ADEC-9E04BBB61B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8815F8-DCC5-462C-ABD6-8B5818395F7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8AC18C-4302-42CA-B1F9-0FABAE4E1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e86319-6d84-4afe-998d-9daa1ae1b44d"/>
    <ds:schemaRef ds:uri="6836dd4e-1979-4a2d-afd5-433994e82f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MIDDLE LEADERS LEADING CHANGE REFLECTIVE JOURNAL</dc:title>
  <dc:subject/>
  <dc:creator>Rona Grant</dc:creator>
  <cp:keywords/>
  <dc:description/>
  <cp:lastModifiedBy>Jeremy Stevenson</cp:lastModifiedBy>
  <cp:revision>13</cp:revision>
  <dcterms:created xsi:type="dcterms:W3CDTF">2026-07-24T12:02:00Z</dcterms:created>
  <dcterms:modified xsi:type="dcterms:W3CDTF">2026-07-28T08:25:00Z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A48935186</vt:lpwstr>
  </property>
  <property fmtid="{D5CDD505-2E9C-101B-9397-08002B2CF9AE}" pid="4" name="Objective-Title">
    <vt:lpwstr>MLLC Reflective Journal</vt:lpwstr>
  </property>
  <property fmtid="{D5CDD505-2E9C-101B-9397-08002B2CF9AE}" pid="5" name="Objective-Description">
    <vt:lpwstr/>
  </property>
  <property fmtid="{D5CDD505-2E9C-101B-9397-08002B2CF9AE}" pid="6" name="Objective-CreationStamp">
    <vt:filetime>2024-06-18T14:58:28Z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2024-06-18T14:58:29Z</vt:filetime>
  </property>
  <property fmtid="{D5CDD505-2E9C-101B-9397-08002B2CF9AE}" pid="11" name="Objective-Owner">
    <vt:lpwstr>Kelly, Fearghal F (U443114)</vt:lpwstr>
  </property>
  <property fmtid="{D5CDD505-2E9C-101B-9397-08002B2CF9AE}" pid="12" name="Objective-Path">
    <vt:lpwstr>Objective Global Folder:SG File Plan:Administration:Corporate strategy:Strategy and change:Corporate strategy: Strategy and change:Education Scotland: Professional Learning and Leadership: Middle Leadership: 2019-2024</vt:lpwstr>
  </property>
  <property fmtid="{D5CDD505-2E9C-101B-9397-08002B2CF9AE}" pid="13" name="Objective-Parent">
    <vt:lpwstr>Education Scotland: Professional Learning and Leadership: Middle Leadership: 2019-2024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vA73568140</vt:lpwstr>
  </property>
  <property fmtid="{D5CDD505-2E9C-101B-9397-08002B2CF9AE}" pid="16" name="Objective-Version">
    <vt:lpwstr>0.1</vt:lpwstr>
  </property>
  <property fmtid="{D5CDD505-2E9C-101B-9397-08002B2CF9AE}" pid="17" name="Objective-VersionNumber">
    <vt:r8>1</vt:r8>
  </property>
  <property fmtid="{D5CDD505-2E9C-101B-9397-08002B2CF9AE}" pid="18" name="Objective-VersionComment">
    <vt:lpwstr/>
  </property>
  <property fmtid="{D5CDD505-2E9C-101B-9397-08002B2CF9AE}" pid="19" name="Objective-FileNumber">
    <vt:lpwstr>POL/31606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ContentTypeId">
    <vt:lpwstr>0x010100074BB5C1405E3E4D91E494E87767BB7A</vt:lpwstr>
  </property>
</Properties>
</file>