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3243" w:rsidRPr="00E83243" w:rsidRDefault="00E83243" w:rsidP="0084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0" w:name="_Hlk167366312"/>
    </w:p>
    <w:p w:rsidR="00D1007E" w:rsidRPr="00D1007E" w:rsidRDefault="00D1007E" w:rsidP="00D1007E">
      <w:pPr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  <w:r w:rsidRPr="00D1007E">
        <w:rPr>
          <w:rFonts w:ascii="Arial" w:eastAsia="Times New Roman" w:hAnsi="Arial" w:cs="Times New Roman"/>
          <w:noProof/>
          <w:sz w:val="24"/>
          <w:szCs w:val="20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85A825B" wp14:editId="7A9879B3">
                <wp:simplePos x="0" y="0"/>
                <wp:positionH relativeFrom="page">
                  <wp:posOffset>446405</wp:posOffset>
                </wp:positionH>
                <wp:positionV relativeFrom="page">
                  <wp:posOffset>486410</wp:posOffset>
                </wp:positionV>
                <wp:extent cx="6864824" cy="9123528"/>
                <wp:effectExtent l="0" t="0" r="18415" b="15240"/>
                <wp:wrapNone/>
                <wp:docPr id="193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4824" cy="9123528"/>
                          <a:chOff x="0" y="0"/>
                          <a:chExt cx="6864824" cy="9123528"/>
                        </a:xfrm>
                      </wpg:grpSpPr>
                      <wps:wsp>
                        <wps:cNvPr id="194" name="Rectangle 194"/>
                        <wps:cNvSpPr/>
                        <wps:spPr>
                          <a:xfrm>
                            <a:off x="0" y="0"/>
                            <a:ext cx="6858000" cy="1371600"/>
                          </a:xfrm>
                          <a:prstGeom prst="rect">
                            <a:avLst/>
                          </a:prstGeom>
                          <a:solidFill>
                            <a:srgbClr val="009BAA"/>
                          </a:solidFill>
                          <a:ln w="12700" cap="flat" cmpd="sng" algn="ctr">
                            <a:solidFill>
                              <a:srgbClr val="009BAA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0" y="4094328"/>
                            <a:ext cx="6858000" cy="5029200"/>
                          </a:xfrm>
                          <a:prstGeom prst="rect">
                            <a:avLst/>
                          </a:prstGeom>
                          <a:solidFill>
                            <a:srgbClr val="009BAA"/>
                          </a:solidFill>
                          <a:ln w="12700" cap="flat" cmpd="sng" algn="ctr">
                            <a:solidFill>
                              <a:srgbClr val="009BAA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sdt>
                              <w:sdtPr>
                                <w:rPr>
                                  <w:color w:val="FFFFFF"/>
                                </w:rPr>
                                <w:alias w:val="Author"/>
                                <w:tag w:val=""/>
                                <w:id w:val="945428907"/>
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<w:text/>
                              </w:sdtPr>
                              <w:sdtContent>
                                <w:p w:rsidR="00D1007E" w:rsidRPr="00D1007E" w:rsidRDefault="000622EC" w:rsidP="00D1007E">
                                  <w:pPr>
                                    <w:pStyle w:val="NoSpacing"/>
                                    <w:spacing w:before="120"/>
                                    <w:jc w:val="center"/>
                                    <w:rPr>
                                      <w:color w:val="FFFFFF"/>
                                    </w:rPr>
                                  </w:pPr>
                                  <w:r>
                                    <w:rPr>
                                      <w:color w:val="FFFFFF"/>
                                    </w:rPr>
                                    <w:t>EQUITY: Mitigating the impact of poverty on Scotland’s children and young people</w:t>
                                  </w:r>
                                </w:p>
                              </w:sdtContent>
                            </w:sdt>
                            <w:p w:rsidR="00D1007E" w:rsidRPr="00D1007E" w:rsidRDefault="00D1007E" w:rsidP="00D1007E">
                              <w:pPr>
                                <w:pStyle w:val="NoSpacing"/>
                                <w:spacing w:before="120"/>
                                <w:jc w:val="center"/>
                                <w:rPr>
                                  <w:color w:val="FFFFFF"/>
                                </w:rPr>
                              </w:pPr>
                              <w:r w:rsidRPr="00D1007E">
                                <w:rPr>
                                  <w:caps/>
                                  <w:color w:val="FFFFFF"/>
                                </w:rPr>
                                <w:t>EDUCATION SCOTLAND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57200" tIns="731520" rIns="457200" bIns="45720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Text Box 196"/>
                        <wps:cNvSpPr txBox="1"/>
                        <wps:spPr>
                          <a:xfrm>
                            <a:off x="6824" y="1371600"/>
                            <a:ext cx="6858000" cy="272272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rgbClr val="00CCFF"/>
                            </a:solidFill>
                          </a:ln>
                          <a:effectLst/>
                        </wps:spPr>
                        <wps:txbx>
                          <w:txbxContent>
                            <w:p w:rsidR="006439DD" w:rsidRDefault="00C92BD9" w:rsidP="00D1007E">
                              <w:pPr>
                                <w:pStyle w:val="NoSpacing"/>
                                <w:jc w:val="center"/>
                                <w:rPr>
                                  <w:rFonts w:ascii="Calibri Light" w:eastAsia="Times New Roman" w:hAnsi="Calibri Light" w:cs="Times New Roman"/>
                                  <w:b/>
                                  <w:bCs/>
                                  <w:caps/>
                                  <w:color w:val="009BAA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alibri Light" w:eastAsia="Times New Roman" w:hAnsi="Calibri Light" w:cs="Times New Roman"/>
                                  <w:b/>
                                  <w:bCs/>
                                  <w:caps/>
                                  <w:color w:val="009BAA"/>
                                  <w:sz w:val="72"/>
                                  <w:szCs w:val="72"/>
                                </w:rPr>
                                <w:t>EQUITY:</w:t>
                              </w:r>
                            </w:p>
                            <w:p w:rsidR="00C92BD9" w:rsidRPr="00DD0DD8" w:rsidRDefault="00C92BD9" w:rsidP="00D1007E">
                              <w:pPr>
                                <w:pStyle w:val="NoSpacing"/>
                                <w:jc w:val="center"/>
                                <w:rPr>
                                  <w:rFonts w:ascii="Calibri Light" w:eastAsia="Times New Roman" w:hAnsi="Calibri Light" w:cs="Times New Roman"/>
                                  <w:b/>
                                  <w:bCs/>
                                  <w:color w:val="009BAA"/>
                                  <w:sz w:val="48"/>
                                  <w:szCs w:val="48"/>
                                </w:rPr>
                              </w:pPr>
                              <w:r w:rsidRPr="00DD0DD8">
                                <w:rPr>
                                  <w:rFonts w:ascii="Calibri Light" w:eastAsia="Times New Roman" w:hAnsi="Calibri Light" w:cs="Times New Roman"/>
                                  <w:b/>
                                  <w:bCs/>
                                  <w:caps/>
                                  <w:color w:val="009BAA"/>
                                  <w:sz w:val="48"/>
                                  <w:szCs w:val="48"/>
                                </w:rPr>
                                <w:t>M</w:t>
                              </w:r>
                              <w:r w:rsidRPr="00DD0DD8">
                                <w:rPr>
                                  <w:rFonts w:ascii="Calibri Light" w:eastAsia="Times New Roman" w:hAnsi="Calibri Light" w:cs="Times New Roman"/>
                                  <w:b/>
                                  <w:bCs/>
                                  <w:color w:val="009BAA"/>
                                  <w:sz w:val="48"/>
                                  <w:szCs w:val="48"/>
                                </w:rPr>
                                <w:t xml:space="preserve">itigating the impact of poverty on </w:t>
                              </w:r>
                              <w:r w:rsidR="00DD0DD8" w:rsidRPr="00DD0DD8">
                                <w:rPr>
                                  <w:rFonts w:ascii="Calibri Light" w:eastAsia="Times New Roman" w:hAnsi="Calibri Light" w:cs="Times New Roman"/>
                                  <w:b/>
                                  <w:bCs/>
                                  <w:color w:val="009BAA"/>
                                  <w:sz w:val="48"/>
                                  <w:szCs w:val="48"/>
                                </w:rPr>
                                <w:t>Scotland’s children and young people</w:t>
                              </w:r>
                            </w:p>
                            <w:p w:rsidR="00DD0DD8" w:rsidRPr="00C92BD9" w:rsidRDefault="00DD0DD8" w:rsidP="00D1007E">
                              <w:pPr>
                                <w:pStyle w:val="NoSpacing"/>
                                <w:jc w:val="center"/>
                                <w:rPr>
                                  <w:rFonts w:ascii="Calibri Light" w:eastAsia="Times New Roman" w:hAnsi="Calibri Light" w:cs="Times New Roman"/>
                                  <w:b/>
                                  <w:bCs/>
                                  <w:caps/>
                                  <w:color w:val="009BAA"/>
                                  <w:sz w:val="56"/>
                                  <w:szCs w:val="56"/>
                                </w:rPr>
                              </w:pPr>
                            </w:p>
                            <w:p w:rsidR="00D1007E" w:rsidRPr="00D1007E" w:rsidRDefault="006F0EBB" w:rsidP="00D1007E">
                              <w:pPr>
                                <w:pStyle w:val="NoSpacing"/>
                                <w:jc w:val="center"/>
                                <w:rPr>
                                  <w:rFonts w:ascii="Calibri Light" w:eastAsia="Times New Roman" w:hAnsi="Calibri Light" w:cs="Times New Roman"/>
                                  <w:caps/>
                                  <w:color w:val="009BAA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alibri Light" w:eastAsia="Times New Roman" w:hAnsi="Calibri Light" w:cs="Times New Roman"/>
                                  <w:b/>
                                  <w:bCs/>
                                  <w:caps/>
                                  <w:color w:val="009BAA"/>
                                  <w:sz w:val="72"/>
                                  <w:szCs w:val="72"/>
                                </w:rPr>
                                <w:t xml:space="preserve">REFLECTIVE </w:t>
                              </w:r>
                              <w:r w:rsidR="00DD0DD8">
                                <w:rPr>
                                  <w:rFonts w:ascii="Calibri Light" w:eastAsia="Times New Roman" w:hAnsi="Calibri Light" w:cs="Times New Roman"/>
                                  <w:b/>
                                  <w:bCs/>
                                  <w:caps/>
                                  <w:color w:val="009BAA"/>
                                  <w:sz w:val="72"/>
                                  <w:szCs w:val="72"/>
                                </w:rPr>
                                <w:t>workbook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57200" tIns="91440" rIns="45720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88200</wp14:pctWidth>
                </wp14:sizeRelH>
                <wp14:sizeRelV relativeFrom="page">
                  <wp14:pctHeight>90900</wp14:pctHeight>
                </wp14:sizeRelV>
              </wp:anchor>
            </w:drawing>
          </mc:Choice>
          <mc:Fallback>
            <w:pict>
              <v:group w14:anchorId="385A825B" id="Group 62" o:spid="_x0000_s1026" style="position:absolute;margin-left:35.15pt;margin-top:38.3pt;width:540.55pt;height:718.4pt;z-index:-251655168;mso-width-percent:882;mso-height-percent:909;mso-position-horizontal-relative:page;mso-position-vertical-relative:page;mso-width-percent:882;mso-height-percent:909" coordsize="68648,91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">
                <v:rect id="Rectangle 194" o:spid="_x0000_s1027" style="position:absolute;width:68580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" fillcolor="#009baa" strokecolor="#009baa" strokeweight="1pt"/>
                <v:rect id="Rectangle 195" o:spid="_x0000_s1028" style="position:absolute;top:40943;width:68580;height:5029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" fillcolor="#009baa" strokecolor="#009baa" strokeweight="1pt">
                  <v:textbox inset="36pt,57.6pt,36pt,36pt">
                    <w:txbxContent>
                      <w:sdt>
                        <w:sdtPr>
                          <w:rPr>
                            <w:color w:val="FFFFFF"/>
                          </w:rPr>
                          <w:alias w:val="Author"/>
                          <w:tag w:val=""/>
                          <w:id w:val="945428907"/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/>
                        </w:sdtPr>
                        <w:sdtContent>
                          <w:p w:rsidR="00D1007E" w:rsidRPr="00D1007E" w:rsidRDefault="000622EC" w:rsidP="00D1007E">
                            <w:pPr>
                              <w:pStyle w:val="NoSpacing"/>
                              <w:spacing w:before="120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EQUITY: Mitigating the impact of poverty on Scotland’s children and young people</w:t>
                            </w:r>
                          </w:p>
                        </w:sdtContent>
                      </w:sdt>
                      <w:p w:rsidR="00D1007E" w:rsidRPr="00D1007E" w:rsidRDefault="00D1007E" w:rsidP="00D1007E">
                        <w:pPr>
                          <w:pStyle w:val="NoSpacing"/>
                          <w:spacing w:before="120"/>
                          <w:jc w:val="center"/>
                          <w:rPr>
                            <w:color w:val="FFFFFF"/>
                          </w:rPr>
                        </w:pPr>
                        <w:r w:rsidRPr="00D1007E">
                          <w:rPr>
                            <w:caps/>
                            <w:color w:val="FFFFFF"/>
                          </w:rPr>
                          <w:t>EDUCATION SCOTLAND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6" o:spid="_x0000_s1029" type="#_x0000_t202" style="position:absolute;left:68;top:13716;width:68580;height:272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" fillcolor="window" strokecolor="#0cf" strokeweight=".5pt">
                  <v:textbox inset="36pt,7.2pt,36pt,7.2pt">
                    <w:txbxContent>
                      <w:p w:rsidR="006439DD" w:rsidRDefault="00C92BD9" w:rsidP="00D1007E">
                        <w:pPr>
                          <w:pStyle w:val="NoSpacing"/>
                          <w:jc w:val="center"/>
                          <w:rPr>
                            <w:rFonts w:ascii="Calibri Light" w:eastAsia="Times New Roman" w:hAnsi="Calibri Light" w:cs="Times New Roman"/>
                            <w:b/>
                            <w:bCs/>
                            <w:caps/>
                            <w:color w:val="009BAA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alibri Light" w:eastAsia="Times New Roman" w:hAnsi="Calibri Light" w:cs="Times New Roman"/>
                            <w:b/>
                            <w:bCs/>
                            <w:caps/>
                            <w:color w:val="009BAA"/>
                            <w:sz w:val="72"/>
                            <w:szCs w:val="72"/>
                          </w:rPr>
                          <w:t>EQUITY:</w:t>
                        </w:r>
                      </w:p>
                      <w:p w:rsidR="00C92BD9" w:rsidRPr="00DD0DD8" w:rsidRDefault="00C92BD9" w:rsidP="00D1007E">
                        <w:pPr>
                          <w:pStyle w:val="NoSpacing"/>
                          <w:jc w:val="center"/>
                          <w:rPr>
                            <w:rFonts w:ascii="Calibri Light" w:eastAsia="Times New Roman" w:hAnsi="Calibri Light" w:cs="Times New Roman"/>
                            <w:b/>
                            <w:bCs/>
                            <w:color w:val="009BAA"/>
                            <w:sz w:val="48"/>
                            <w:szCs w:val="48"/>
                          </w:rPr>
                        </w:pPr>
                        <w:r w:rsidRPr="00DD0DD8">
                          <w:rPr>
                            <w:rFonts w:ascii="Calibri Light" w:eastAsia="Times New Roman" w:hAnsi="Calibri Light" w:cs="Times New Roman"/>
                            <w:b/>
                            <w:bCs/>
                            <w:caps/>
                            <w:color w:val="009BAA"/>
                            <w:sz w:val="48"/>
                            <w:szCs w:val="48"/>
                          </w:rPr>
                          <w:t>M</w:t>
                        </w:r>
                        <w:r w:rsidRPr="00DD0DD8">
                          <w:rPr>
                            <w:rFonts w:ascii="Calibri Light" w:eastAsia="Times New Roman" w:hAnsi="Calibri Light" w:cs="Times New Roman"/>
                            <w:b/>
                            <w:bCs/>
                            <w:color w:val="009BAA"/>
                            <w:sz w:val="48"/>
                            <w:szCs w:val="48"/>
                          </w:rPr>
                          <w:t xml:space="preserve">itigating the impact of poverty on </w:t>
                        </w:r>
                        <w:r w:rsidR="00DD0DD8" w:rsidRPr="00DD0DD8">
                          <w:rPr>
                            <w:rFonts w:ascii="Calibri Light" w:eastAsia="Times New Roman" w:hAnsi="Calibri Light" w:cs="Times New Roman"/>
                            <w:b/>
                            <w:bCs/>
                            <w:color w:val="009BAA"/>
                            <w:sz w:val="48"/>
                            <w:szCs w:val="48"/>
                          </w:rPr>
                          <w:t>Scotland’s children and young people</w:t>
                        </w:r>
                      </w:p>
                      <w:p w:rsidR="00DD0DD8" w:rsidRPr="00C92BD9" w:rsidRDefault="00DD0DD8" w:rsidP="00D1007E">
                        <w:pPr>
                          <w:pStyle w:val="NoSpacing"/>
                          <w:jc w:val="center"/>
                          <w:rPr>
                            <w:rFonts w:ascii="Calibri Light" w:eastAsia="Times New Roman" w:hAnsi="Calibri Light" w:cs="Times New Roman"/>
                            <w:b/>
                            <w:bCs/>
                            <w:caps/>
                            <w:color w:val="009BAA"/>
                            <w:sz w:val="56"/>
                            <w:szCs w:val="56"/>
                          </w:rPr>
                        </w:pPr>
                      </w:p>
                      <w:p w:rsidR="00D1007E" w:rsidRPr="00D1007E" w:rsidRDefault="006F0EBB" w:rsidP="00D1007E">
                        <w:pPr>
                          <w:pStyle w:val="NoSpacing"/>
                          <w:jc w:val="center"/>
                          <w:rPr>
                            <w:rFonts w:ascii="Calibri Light" w:eastAsia="Times New Roman" w:hAnsi="Calibri Light" w:cs="Times New Roman"/>
                            <w:caps/>
                            <w:color w:val="009BAA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alibri Light" w:eastAsia="Times New Roman" w:hAnsi="Calibri Light" w:cs="Times New Roman"/>
                            <w:b/>
                            <w:bCs/>
                            <w:caps/>
                            <w:color w:val="009BAA"/>
                            <w:sz w:val="72"/>
                            <w:szCs w:val="72"/>
                          </w:rPr>
                          <w:t xml:space="preserve">REFLECTIVE </w:t>
                        </w:r>
                        <w:r w:rsidR="00DD0DD8">
                          <w:rPr>
                            <w:rFonts w:ascii="Calibri Light" w:eastAsia="Times New Roman" w:hAnsi="Calibri Light" w:cs="Times New Roman"/>
                            <w:b/>
                            <w:bCs/>
                            <w:caps/>
                            <w:color w:val="009BAA"/>
                            <w:sz w:val="72"/>
                            <w:szCs w:val="72"/>
                          </w:rPr>
                          <w:t>workbook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D23892" w:rsidRDefault="00D23892" w:rsidP="006E6C39">
      <w:pPr>
        <w:spacing w:after="0" w:line="240" w:lineRule="auto"/>
        <w:rPr>
          <w:rFonts w:ascii="Arial" w:hAnsi="Arial" w:cs="Arial"/>
          <w:noProof/>
          <w:sz w:val="36"/>
          <w:szCs w:val="36"/>
        </w:rPr>
      </w:pPr>
    </w:p>
    <w:p w:rsidR="00D23892" w:rsidRDefault="00D23892" w:rsidP="006E6C39">
      <w:pPr>
        <w:spacing w:after="0" w:line="240" w:lineRule="auto"/>
        <w:rPr>
          <w:rFonts w:ascii="Arial" w:hAnsi="Arial" w:cs="Arial"/>
          <w:noProof/>
          <w:sz w:val="36"/>
          <w:szCs w:val="36"/>
        </w:rPr>
      </w:pPr>
    </w:p>
    <w:p w:rsidR="00D23892" w:rsidRDefault="00D23892" w:rsidP="006E6C39">
      <w:pPr>
        <w:spacing w:after="0" w:line="240" w:lineRule="auto"/>
        <w:rPr>
          <w:rFonts w:ascii="Arial" w:hAnsi="Arial" w:cs="Arial"/>
          <w:noProof/>
          <w:sz w:val="36"/>
          <w:szCs w:val="36"/>
        </w:rPr>
      </w:pPr>
    </w:p>
    <w:p w:rsidR="00D23892" w:rsidRDefault="00D23892" w:rsidP="006E6C39">
      <w:pPr>
        <w:spacing w:after="0" w:line="240" w:lineRule="auto"/>
        <w:rPr>
          <w:rFonts w:ascii="Arial" w:hAnsi="Arial" w:cs="Arial"/>
          <w:noProof/>
          <w:sz w:val="36"/>
          <w:szCs w:val="36"/>
        </w:rPr>
      </w:pPr>
    </w:p>
    <w:p w:rsidR="00D23892" w:rsidRDefault="00D23892" w:rsidP="006E6C39">
      <w:pPr>
        <w:spacing w:after="0" w:line="240" w:lineRule="auto"/>
        <w:rPr>
          <w:rFonts w:ascii="Arial" w:hAnsi="Arial" w:cs="Arial"/>
          <w:noProof/>
          <w:sz w:val="36"/>
          <w:szCs w:val="36"/>
        </w:rPr>
      </w:pPr>
    </w:p>
    <w:p w:rsidR="00D23892" w:rsidRDefault="00D23892" w:rsidP="006E6C39">
      <w:pPr>
        <w:spacing w:after="0" w:line="240" w:lineRule="auto"/>
        <w:rPr>
          <w:rFonts w:ascii="Arial" w:hAnsi="Arial" w:cs="Arial"/>
          <w:noProof/>
          <w:sz w:val="36"/>
          <w:szCs w:val="36"/>
        </w:rPr>
      </w:pPr>
    </w:p>
    <w:p w:rsidR="00D23892" w:rsidRDefault="00D23892" w:rsidP="006E6C39">
      <w:pPr>
        <w:spacing w:after="0" w:line="240" w:lineRule="auto"/>
        <w:rPr>
          <w:rFonts w:ascii="Arial" w:hAnsi="Arial" w:cs="Arial"/>
          <w:noProof/>
          <w:sz w:val="36"/>
          <w:szCs w:val="36"/>
        </w:rPr>
      </w:pPr>
    </w:p>
    <w:p w:rsidR="00D23892" w:rsidRDefault="00D23892" w:rsidP="006E6C39">
      <w:pPr>
        <w:spacing w:after="0" w:line="240" w:lineRule="auto"/>
        <w:rPr>
          <w:rFonts w:ascii="Arial" w:hAnsi="Arial" w:cs="Arial"/>
          <w:noProof/>
          <w:sz w:val="36"/>
          <w:szCs w:val="36"/>
        </w:rPr>
      </w:pPr>
    </w:p>
    <w:p w:rsidR="00D23892" w:rsidRDefault="00D23892" w:rsidP="006E6C39">
      <w:pPr>
        <w:spacing w:after="0" w:line="240" w:lineRule="auto"/>
        <w:rPr>
          <w:rFonts w:ascii="Arial" w:hAnsi="Arial" w:cs="Arial"/>
          <w:noProof/>
          <w:sz w:val="36"/>
          <w:szCs w:val="36"/>
        </w:rPr>
      </w:pPr>
    </w:p>
    <w:p w:rsidR="00D23892" w:rsidRDefault="00D23892" w:rsidP="006E6C39">
      <w:pPr>
        <w:spacing w:after="0" w:line="240" w:lineRule="auto"/>
        <w:rPr>
          <w:rFonts w:ascii="Arial" w:hAnsi="Arial" w:cs="Arial"/>
          <w:noProof/>
          <w:sz w:val="36"/>
          <w:szCs w:val="36"/>
        </w:rPr>
      </w:pPr>
    </w:p>
    <w:p w:rsidR="00D23892" w:rsidRDefault="00D23892" w:rsidP="006E6C39">
      <w:pPr>
        <w:spacing w:after="0" w:line="240" w:lineRule="auto"/>
        <w:rPr>
          <w:rFonts w:ascii="Arial" w:hAnsi="Arial" w:cs="Arial"/>
          <w:noProof/>
          <w:sz w:val="36"/>
          <w:szCs w:val="36"/>
        </w:rPr>
      </w:pPr>
    </w:p>
    <w:p w:rsidR="00D23892" w:rsidRDefault="00D23892" w:rsidP="006E6C39">
      <w:pPr>
        <w:spacing w:after="0" w:line="240" w:lineRule="auto"/>
        <w:rPr>
          <w:rFonts w:ascii="Arial" w:hAnsi="Arial" w:cs="Arial"/>
          <w:noProof/>
          <w:sz w:val="36"/>
          <w:szCs w:val="36"/>
        </w:rPr>
      </w:pPr>
    </w:p>
    <w:p w:rsidR="00D23892" w:rsidRDefault="00D23892" w:rsidP="006E6C39">
      <w:pPr>
        <w:spacing w:after="0" w:line="240" w:lineRule="auto"/>
        <w:rPr>
          <w:rFonts w:ascii="Arial" w:hAnsi="Arial" w:cs="Arial"/>
          <w:noProof/>
          <w:sz w:val="36"/>
          <w:szCs w:val="36"/>
        </w:rPr>
      </w:pPr>
    </w:p>
    <w:p w:rsidR="00894DDA" w:rsidRDefault="00894DDA" w:rsidP="00894DDA">
      <w:pPr>
        <w:spacing w:after="0" w:line="240" w:lineRule="auto"/>
        <w:jc w:val="center"/>
        <w:rPr>
          <w:rFonts w:ascii="Arial" w:hAnsi="Arial" w:cs="Arial"/>
          <w:noProof/>
          <w:sz w:val="36"/>
          <w:szCs w:val="36"/>
        </w:rPr>
      </w:pPr>
    </w:p>
    <w:p w:rsidR="00894DDA" w:rsidRDefault="00894DDA" w:rsidP="00894DDA">
      <w:pPr>
        <w:spacing w:after="0" w:line="240" w:lineRule="auto"/>
        <w:jc w:val="center"/>
        <w:rPr>
          <w:rFonts w:ascii="Arial" w:hAnsi="Arial" w:cs="Arial"/>
          <w:noProof/>
          <w:sz w:val="36"/>
          <w:szCs w:val="36"/>
        </w:rPr>
      </w:pPr>
    </w:p>
    <w:p w:rsidR="00894DDA" w:rsidRDefault="00894DDA" w:rsidP="00894DDA">
      <w:pPr>
        <w:spacing w:after="0" w:line="240" w:lineRule="auto"/>
        <w:jc w:val="center"/>
        <w:rPr>
          <w:rFonts w:ascii="Arial" w:hAnsi="Arial" w:cs="Arial"/>
          <w:noProof/>
          <w:sz w:val="36"/>
          <w:szCs w:val="36"/>
        </w:rPr>
      </w:pPr>
    </w:p>
    <w:p w:rsidR="00352CEB" w:rsidRDefault="00352CEB" w:rsidP="00894DDA">
      <w:pPr>
        <w:spacing w:after="0" w:line="240" w:lineRule="auto"/>
        <w:jc w:val="center"/>
        <w:rPr>
          <w:rFonts w:ascii="Arial" w:hAnsi="Arial" w:cs="Arial"/>
          <w:noProof/>
          <w:sz w:val="36"/>
          <w:szCs w:val="36"/>
        </w:rPr>
      </w:pPr>
    </w:p>
    <w:p w:rsidR="00352CEB" w:rsidRDefault="00352CEB" w:rsidP="00894DDA">
      <w:pPr>
        <w:spacing w:after="0" w:line="240" w:lineRule="auto"/>
        <w:jc w:val="center"/>
        <w:rPr>
          <w:rFonts w:ascii="Arial" w:hAnsi="Arial" w:cs="Arial"/>
          <w:noProof/>
          <w:sz w:val="36"/>
          <w:szCs w:val="36"/>
        </w:rPr>
      </w:pPr>
    </w:p>
    <w:p w:rsidR="00352CEB" w:rsidRDefault="00352CEB" w:rsidP="00894DDA">
      <w:pPr>
        <w:spacing w:after="0" w:line="240" w:lineRule="auto"/>
        <w:jc w:val="center"/>
        <w:rPr>
          <w:rFonts w:ascii="Arial" w:hAnsi="Arial" w:cs="Arial"/>
          <w:noProof/>
          <w:sz w:val="36"/>
          <w:szCs w:val="36"/>
        </w:rPr>
      </w:pPr>
    </w:p>
    <w:p w:rsidR="00352CEB" w:rsidRDefault="00352CEB" w:rsidP="00894DDA">
      <w:pPr>
        <w:spacing w:after="0" w:line="240" w:lineRule="auto"/>
        <w:jc w:val="center"/>
        <w:rPr>
          <w:rFonts w:ascii="Arial" w:hAnsi="Arial" w:cs="Arial"/>
          <w:noProof/>
          <w:sz w:val="36"/>
          <w:szCs w:val="36"/>
        </w:rPr>
      </w:pPr>
    </w:p>
    <w:p w:rsidR="00352CEB" w:rsidRDefault="00352CEB" w:rsidP="00894DDA">
      <w:pPr>
        <w:spacing w:after="0" w:line="240" w:lineRule="auto"/>
        <w:jc w:val="center"/>
        <w:rPr>
          <w:rFonts w:ascii="Arial" w:hAnsi="Arial" w:cs="Arial"/>
          <w:noProof/>
          <w:sz w:val="36"/>
          <w:szCs w:val="36"/>
        </w:rPr>
      </w:pPr>
    </w:p>
    <w:p w:rsidR="00352CEB" w:rsidRDefault="00352CEB" w:rsidP="00894DDA">
      <w:pPr>
        <w:spacing w:after="0" w:line="240" w:lineRule="auto"/>
        <w:jc w:val="center"/>
        <w:rPr>
          <w:rFonts w:ascii="Arial" w:hAnsi="Arial" w:cs="Arial"/>
          <w:noProof/>
          <w:sz w:val="36"/>
          <w:szCs w:val="36"/>
        </w:rPr>
      </w:pPr>
    </w:p>
    <w:p w:rsidR="00352CEB" w:rsidRDefault="00352CEB" w:rsidP="00894DDA">
      <w:pPr>
        <w:spacing w:after="0" w:line="240" w:lineRule="auto"/>
        <w:jc w:val="center"/>
        <w:rPr>
          <w:rFonts w:ascii="Arial" w:hAnsi="Arial" w:cs="Arial"/>
          <w:noProof/>
          <w:sz w:val="36"/>
          <w:szCs w:val="36"/>
        </w:rPr>
      </w:pPr>
    </w:p>
    <w:p w:rsidR="00352CEB" w:rsidRDefault="00352CEB" w:rsidP="00894DDA">
      <w:pPr>
        <w:spacing w:after="0" w:line="240" w:lineRule="auto"/>
        <w:jc w:val="center"/>
        <w:rPr>
          <w:rFonts w:ascii="Arial" w:hAnsi="Arial" w:cs="Arial"/>
          <w:noProof/>
          <w:sz w:val="36"/>
          <w:szCs w:val="36"/>
        </w:rPr>
      </w:pPr>
    </w:p>
    <w:p w:rsidR="00352CEB" w:rsidRDefault="00352CEB" w:rsidP="00894DDA">
      <w:pPr>
        <w:spacing w:after="0" w:line="240" w:lineRule="auto"/>
        <w:jc w:val="center"/>
        <w:rPr>
          <w:rFonts w:ascii="Arial" w:hAnsi="Arial" w:cs="Arial"/>
          <w:noProof/>
          <w:sz w:val="36"/>
          <w:szCs w:val="36"/>
        </w:rPr>
      </w:pPr>
    </w:p>
    <w:p w:rsidR="00D23892" w:rsidRDefault="00845570" w:rsidP="00894DDA">
      <w:pPr>
        <w:spacing w:after="0" w:line="240" w:lineRule="auto"/>
        <w:jc w:val="center"/>
        <w:rPr>
          <w:rFonts w:ascii="Arial" w:hAnsi="Arial" w:cs="Arial"/>
          <w:noProof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drawing>
          <wp:inline distT="0" distB="0" distL="0" distR="0" wp14:anchorId="36585117" wp14:editId="6512A9AE">
            <wp:extent cx="5731510" cy="899795"/>
            <wp:effectExtent l="0" t="0" r="2540" b="0"/>
            <wp:docPr id="1524373827" name="Picture 2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373827" name="Picture 2" descr="A close-up of a logo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892" w:rsidRDefault="00D23892" w:rsidP="006E6C39">
      <w:pPr>
        <w:spacing w:after="0" w:line="240" w:lineRule="auto"/>
        <w:rPr>
          <w:rFonts w:ascii="Arial" w:hAnsi="Arial" w:cs="Arial"/>
          <w:noProof/>
          <w:sz w:val="36"/>
          <w:szCs w:val="36"/>
        </w:rPr>
      </w:pPr>
    </w:p>
    <w:p w:rsidR="00ED78FD" w:rsidRPr="00AB32CE" w:rsidRDefault="000622EC" w:rsidP="006E6C39">
      <w:pPr>
        <w:spacing w:after="0" w:line="240" w:lineRule="auto"/>
        <w:rPr>
          <w:rFonts w:asciiTheme="majorHAnsi" w:eastAsiaTheme="majorEastAsia" w:hAnsiTheme="majorHAnsi" w:cstheme="majorBidi"/>
          <w:color w:val="323E4F" w:themeColor="text2" w:themeShade="BF"/>
          <w:spacing w:val="5"/>
          <w:sz w:val="44"/>
          <w:szCs w:val="52"/>
        </w:rPr>
      </w:pPr>
      <w:r w:rsidRPr="00AB32CE">
        <w:rPr>
          <w:rFonts w:ascii="Arial" w:hAnsi="Arial" w:cs="Arial"/>
          <w:sz w:val="36"/>
          <w:szCs w:val="36"/>
        </w:rPr>
        <w:t>EQUITY</w:t>
      </w:r>
      <w:r w:rsidR="00CE536D" w:rsidRPr="00AB32CE">
        <w:rPr>
          <w:rFonts w:ascii="Arial" w:eastAsia="Times New Roman" w:hAnsi="Arial" w:cs="Arial"/>
          <w:caps/>
          <w:sz w:val="36"/>
          <w:szCs w:val="36"/>
        </w:rPr>
        <w:t xml:space="preserve">: </w:t>
      </w:r>
      <w:r w:rsidR="00A63F93">
        <w:rPr>
          <w:rFonts w:ascii="Arial" w:eastAsia="Times New Roman" w:hAnsi="Arial" w:cs="Arial"/>
          <w:sz w:val="36"/>
          <w:szCs w:val="36"/>
        </w:rPr>
        <w:t>Mitigating the impact of poverty on Scotland’s children and young people.</w:t>
      </w:r>
      <w:r w:rsidR="00CE536D" w:rsidRPr="00AB32CE">
        <w:rPr>
          <w:rFonts w:ascii="Arial" w:hAnsi="Arial" w:cs="Arial"/>
          <w:sz w:val="36"/>
          <w:szCs w:val="36"/>
        </w:rPr>
        <w:t xml:space="preserve">   </w:t>
      </w:r>
      <w:r w:rsidR="00CE536D" w:rsidRPr="00AB32CE">
        <w:rPr>
          <w:rFonts w:asciiTheme="majorHAnsi" w:eastAsiaTheme="majorEastAsia" w:hAnsiTheme="majorHAnsi" w:cstheme="majorBidi"/>
          <w:color w:val="323E4F" w:themeColor="text2" w:themeShade="BF"/>
          <w:spacing w:val="5"/>
          <w:sz w:val="44"/>
          <w:szCs w:val="52"/>
        </w:rPr>
        <w:t xml:space="preserve">                                                                                   </w:t>
      </w:r>
    </w:p>
    <w:p w:rsidR="00AC34A0" w:rsidRPr="001B14E6" w:rsidRDefault="00AC34A0" w:rsidP="00AC34A0">
      <w:pPr>
        <w:pStyle w:val="Title"/>
        <w:rPr>
          <w:sz w:val="44"/>
        </w:rPr>
      </w:pPr>
    </w:p>
    <w:p w:rsidR="00972D41" w:rsidRPr="001353A9" w:rsidRDefault="00AF241F" w:rsidP="00AF241F">
      <w:pPr>
        <w:pStyle w:val="Subtitle"/>
        <w:rPr>
          <w:rFonts w:ascii="Arial" w:eastAsia="+mn-ea" w:hAnsi="Arial" w:cs="Arial"/>
          <w:color w:val="5B9BD5"/>
          <w:kern w:val="24"/>
          <w:sz w:val="59"/>
          <w:szCs w:val="59"/>
          <w:lang w:val="en-US" w:eastAsia="en-GB"/>
        </w:rPr>
      </w:pPr>
      <w:r w:rsidRPr="001353A9">
        <w:rPr>
          <w:rStyle w:val="Strong"/>
          <w:rFonts w:ascii="Arial" w:hAnsi="Arial" w:cs="Arial"/>
          <w:i w:val="0"/>
          <w:iCs w:val="0"/>
          <w:color w:val="5B9BD5"/>
          <w:sz w:val="36"/>
        </w:rPr>
        <w:t xml:space="preserve">Reflective </w:t>
      </w:r>
      <w:r w:rsidR="005D17BB">
        <w:rPr>
          <w:rStyle w:val="Strong"/>
          <w:rFonts w:ascii="Arial" w:hAnsi="Arial" w:cs="Arial"/>
          <w:i w:val="0"/>
          <w:iCs w:val="0"/>
          <w:color w:val="5B9BD5"/>
          <w:sz w:val="36"/>
        </w:rPr>
        <w:t>W</w:t>
      </w:r>
      <w:r w:rsidR="000320AC" w:rsidRPr="001353A9">
        <w:rPr>
          <w:rStyle w:val="Strong"/>
          <w:rFonts w:ascii="Arial" w:hAnsi="Arial" w:cs="Arial"/>
          <w:i w:val="0"/>
          <w:iCs w:val="0"/>
          <w:color w:val="5B9BD5"/>
          <w:sz w:val="36"/>
        </w:rPr>
        <w:t>orkbook</w:t>
      </w:r>
      <w:r w:rsidR="00972D41" w:rsidRPr="001353A9">
        <w:rPr>
          <w:rFonts w:ascii="Arial" w:eastAsia="+mn-ea" w:hAnsi="Arial" w:cs="Arial"/>
          <w:color w:val="5B9BD5"/>
          <w:kern w:val="24"/>
          <w:sz w:val="59"/>
          <w:szCs w:val="59"/>
          <w:lang w:val="en-US" w:eastAsia="en-GB"/>
        </w:rPr>
        <w:t xml:space="preserve"> </w:t>
      </w:r>
    </w:p>
    <w:p w:rsidR="00545B09" w:rsidRPr="00237943" w:rsidRDefault="00B604D3" w:rsidP="0004543B">
      <w:pPr>
        <w:rPr>
          <w:rFonts w:ascii="Arial" w:hAnsi="Arial" w:cs="Arial"/>
          <w:sz w:val="24"/>
          <w:szCs w:val="24"/>
        </w:rPr>
      </w:pPr>
      <w:r w:rsidRPr="00237943">
        <w:rPr>
          <w:rFonts w:ascii="Arial" w:hAnsi="Arial" w:cs="Arial"/>
          <w:sz w:val="24"/>
          <w:szCs w:val="24"/>
        </w:rPr>
        <w:t>This</w:t>
      </w:r>
      <w:r w:rsidR="0030318B" w:rsidRPr="00237943">
        <w:rPr>
          <w:rFonts w:ascii="Arial" w:hAnsi="Arial" w:cs="Arial"/>
          <w:sz w:val="24"/>
          <w:szCs w:val="24"/>
        </w:rPr>
        <w:t xml:space="preserve"> </w:t>
      </w:r>
      <w:r w:rsidR="00591303" w:rsidRPr="00237943">
        <w:rPr>
          <w:rFonts w:ascii="Arial" w:hAnsi="Arial" w:cs="Arial"/>
          <w:sz w:val="24"/>
          <w:szCs w:val="24"/>
        </w:rPr>
        <w:t xml:space="preserve">Reflective </w:t>
      </w:r>
      <w:r w:rsidR="005D17BB">
        <w:rPr>
          <w:rFonts w:ascii="Arial" w:hAnsi="Arial" w:cs="Arial"/>
          <w:sz w:val="24"/>
          <w:szCs w:val="24"/>
        </w:rPr>
        <w:t>W</w:t>
      </w:r>
      <w:r w:rsidR="001353A9">
        <w:rPr>
          <w:rFonts w:ascii="Arial" w:hAnsi="Arial" w:cs="Arial"/>
          <w:sz w:val="24"/>
          <w:szCs w:val="24"/>
        </w:rPr>
        <w:t>ork</w:t>
      </w:r>
      <w:r w:rsidR="005D17BB">
        <w:rPr>
          <w:rFonts w:ascii="Arial" w:hAnsi="Arial" w:cs="Arial"/>
          <w:sz w:val="24"/>
          <w:szCs w:val="24"/>
        </w:rPr>
        <w:t xml:space="preserve">book </w:t>
      </w:r>
      <w:r w:rsidRPr="00237943">
        <w:rPr>
          <w:rFonts w:ascii="Arial" w:hAnsi="Arial" w:cs="Arial"/>
          <w:sz w:val="24"/>
          <w:szCs w:val="24"/>
        </w:rPr>
        <w:t xml:space="preserve">has been designed to </w:t>
      </w:r>
      <w:r w:rsidR="00591303" w:rsidRPr="00237943">
        <w:rPr>
          <w:rFonts w:ascii="Arial" w:hAnsi="Arial" w:cs="Arial"/>
          <w:sz w:val="24"/>
          <w:szCs w:val="24"/>
        </w:rPr>
        <w:t xml:space="preserve">be used with the </w:t>
      </w:r>
      <w:r w:rsidR="00ED78FD" w:rsidRPr="00F7092A">
        <w:rPr>
          <w:rFonts w:ascii="Arial" w:hAnsi="Arial" w:cs="Arial"/>
          <w:i/>
          <w:iCs/>
          <w:sz w:val="24"/>
          <w:szCs w:val="24"/>
        </w:rPr>
        <w:t>Equity</w:t>
      </w:r>
      <w:r w:rsidR="00F7092A" w:rsidRPr="00F7092A">
        <w:rPr>
          <w:rFonts w:ascii="Arial" w:hAnsi="Arial" w:cs="Arial"/>
          <w:i/>
          <w:iCs/>
          <w:sz w:val="24"/>
          <w:szCs w:val="24"/>
        </w:rPr>
        <w:t xml:space="preserve">: Mitigating the impact of poverty on Scotland’s children and young people </w:t>
      </w:r>
      <w:r w:rsidR="00F7092A">
        <w:rPr>
          <w:rFonts w:ascii="Arial" w:hAnsi="Arial" w:cs="Arial"/>
          <w:sz w:val="24"/>
          <w:szCs w:val="24"/>
        </w:rPr>
        <w:t>programme</w:t>
      </w:r>
      <w:r w:rsidR="00B534C7" w:rsidRPr="00237943">
        <w:rPr>
          <w:rFonts w:ascii="Arial" w:hAnsi="Arial" w:cs="Arial"/>
          <w:sz w:val="24"/>
          <w:szCs w:val="24"/>
        </w:rPr>
        <w:t>.</w:t>
      </w:r>
      <w:r w:rsidR="00545B09" w:rsidRPr="00237943">
        <w:rPr>
          <w:rFonts w:ascii="Arial" w:hAnsi="Arial" w:cs="Arial"/>
          <w:sz w:val="24"/>
          <w:szCs w:val="24"/>
        </w:rPr>
        <w:t xml:space="preserve"> </w:t>
      </w:r>
      <w:r w:rsidR="0030318B" w:rsidRPr="00237943">
        <w:rPr>
          <w:rFonts w:ascii="Arial" w:hAnsi="Arial" w:cs="Arial"/>
          <w:sz w:val="24"/>
          <w:szCs w:val="24"/>
        </w:rPr>
        <w:t xml:space="preserve"> </w:t>
      </w:r>
      <w:r w:rsidRPr="00237943">
        <w:rPr>
          <w:rFonts w:ascii="Arial" w:hAnsi="Arial" w:cs="Arial"/>
          <w:sz w:val="24"/>
          <w:szCs w:val="24"/>
        </w:rPr>
        <w:t xml:space="preserve">It is intended as an optional </w:t>
      </w:r>
      <w:r w:rsidR="00C65521">
        <w:rPr>
          <w:rFonts w:ascii="Arial" w:hAnsi="Arial" w:cs="Arial"/>
          <w:sz w:val="24"/>
          <w:szCs w:val="24"/>
        </w:rPr>
        <w:t>support</w:t>
      </w:r>
      <w:r w:rsidR="00C65521" w:rsidRPr="00237943">
        <w:rPr>
          <w:rFonts w:ascii="Arial" w:hAnsi="Arial" w:cs="Arial"/>
          <w:sz w:val="24"/>
          <w:szCs w:val="24"/>
        </w:rPr>
        <w:t xml:space="preserve"> </w:t>
      </w:r>
      <w:r w:rsidRPr="00237943">
        <w:rPr>
          <w:rFonts w:ascii="Arial" w:hAnsi="Arial" w:cs="Arial"/>
          <w:sz w:val="24"/>
          <w:szCs w:val="24"/>
        </w:rPr>
        <w:t>and is not for submission.</w:t>
      </w:r>
    </w:p>
    <w:bookmarkEnd w:id="0"/>
    <w:p w:rsidR="0030318B" w:rsidRPr="00237943" w:rsidRDefault="00130B2E" w:rsidP="00545B09">
      <w:pPr>
        <w:rPr>
          <w:rFonts w:ascii="Arial" w:hAnsi="Arial" w:cs="Arial"/>
          <w:sz w:val="24"/>
          <w:szCs w:val="24"/>
        </w:rPr>
      </w:pPr>
      <w:r w:rsidRPr="00237943">
        <w:rPr>
          <w:rFonts w:ascii="Arial" w:hAnsi="Arial" w:cs="Arial"/>
          <w:sz w:val="24"/>
          <w:szCs w:val="24"/>
        </w:rPr>
        <w:t xml:space="preserve">If you use this </w:t>
      </w:r>
      <w:r w:rsidR="00C65521">
        <w:rPr>
          <w:rFonts w:ascii="Arial" w:hAnsi="Arial" w:cs="Arial"/>
          <w:sz w:val="24"/>
          <w:szCs w:val="24"/>
        </w:rPr>
        <w:t xml:space="preserve">template </w:t>
      </w:r>
      <w:r w:rsidRPr="00237943">
        <w:rPr>
          <w:rFonts w:ascii="Arial" w:hAnsi="Arial" w:cs="Arial"/>
          <w:sz w:val="24"/>
          <w:szCs w:val="24"/>
        </w:rPr>
        <w:t xml:space="preserve">and </w:t>
      </w:r>
      <w:r w:rsidR="0030318B" w:rsidRPr="00237943">
        <w:rPr>
          <w:rFonts w:ascii="Arial" w:hAnsi="Arial" w:cs="Arial"/>
          <w:sz w:val="24"/>
          <w:szCs w:val="24"/>
        </w:rPr>
        <w:t xml:space="preserve">think </w:t>
      </w:r>
      <w:r w:rsidRPr="00237943">
        <w:rPr>
          <w:rFonts w:ascii="Arial" w:hAnsi="Arial" w:cs="Arial"/>
          <w:sz w:val="24"/>
          <w:szCs w:val="24"/>
        </w:rPr>
        <w:t xml:space="preserve">there is anything that </w:t>
      </w:r>
      <w:r w:rsidR="0030318B" w:rsidRPr="00237943">
        <w:rPr>
          <w:rFonts w:ascii="Arial" w:hAnsi="Arial" w:cs="Arial"/>
          <w:sz w:val="24"/>
          <w:szCs w:val="24"/>
        </w:rPr>
        <w:t>we need to add</w:t>
      </w:r>
      <w:r w:rsidRPr="00237943">
        <w:rPr>
          <w:rFonts w:ascii="Arial" w:hAnsi="Arial" w:cs="Arial"/>
          <w:sz w:val="24"/>
          <w:szCs w:val="24"/>
        </w:rPr>
        <w:t>,</w:t>
      </w:r>
      <w:r w:rsidR="00F706B0" w:rsidRPr="00237943">
        <w:rPr>
          <w:rFonts w:ascii="Arial" w:hAnsi="Arial" w:cs="Arial"/>
          <w:sz w:val="24"/>
          <w:szCs w:val="24"/>
        </w:rPr>
        <w:t xml:space="preserve"> remove or change</w:t>
      </w:r>
      <w:r w:rsidRPr="00237943">
        <w:rPr>
          <w:rFonts w:ascii="Arial" w:hAnsi="Arial" w:cs="Arial"/>
          <w:sz w:val="24"/>
          <w:szCs w:val="24"/>
        </w:rPr>
        <w:t xml:space="preserve"> please get in touch</w:t>
      </w:r>
      <w:r w:rsidR="00C65521">
        <w:rPr>
          <w:rFonts w:ascii="Arial" w:hAnsi="Arial" w:cs="Arial"/>
          <w:sz w:val="24"/>
          <w:szCs w:val="24"/>
        </w:rPr>
        <w:t xml:space="preserve"> by using the contact details included in the programme. </w:t>
      </w:r>
      <w:r w:rsidR="002C288D" w:rsidRPr="00237943">
        <w:rPr>
          <w:rFonts w:ascii="Arial" w:hAnsi="Arial" w:cs="Arial"/>
          <w:sz w:val="24"/>
          <w:szCs w:val="24"/>
        </w:rPr>
        <w:t xml:space="preserve"> </w:t>
      </w:r>
    </w:p>
    <w:p w:rsidR="002C288D" w:rsidRPr="00237943" w:rsidRDefault="002C288D" w:rsidP="00545B09">
      <w:pPr>
        <w:rPr>
          <w:rFonts w:ascii="Arial" w:hAnsi="Arial" w:cs="Arial"/>
          <w:sz w:val="24"/>
          <w:szCs w:val="24"/>
        </w:rPr>
      </w:pPr>
      <w:r w:rsidRPr="00237943">
        <w:rPr>
          <w:rFonts w:ascii="Arial" w:hAnsi="Arial" w:cs="Arial"/>
          <w:sz w:val="24"/>
          <w:szCs w:val="24"/>
        </w:rPr>
        <w:t>We hope you enjoy the programme</w:t>
      </w:r>
      <w:r w:rsidR="001B6000" w:rsidRPr="00237943">
        <w:rPr>
          <w:rFonts w:ascii="Arial" w:hAnsi="Arial" w:cs="Arial"/>
          <w:sz w:val="24"/>
          <w:szCs w:val="24"/>
        </w:rPr>
        <w:t>.</w:t>
      </w:r>
    </w:p>
    <w:sdt>
      <w:sdtPr>
        <w:rPr>
          <w:rFonts w:ascii="Arial" w:eastAsiaTheme="minorEastAsia" w:hAnsi="Arial" w:cs="Arial"/>
          <w:b w:val="0"/>
          <w:bCs w:val="0"/>
          <w:color w:val="auto"/>
          <w:sz w:val="22"/>
          <w:szCs w:val="22"/>
        </w:rPr>
        <w:id w:val="-71354252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88639D" w:rsidRPr="001353A9" w:rsidRDefault="0088639D">
          <w:pPr>
            <w:pStyle w:val="TOCHeading"/>
            <w:rPr>
              <w:rFonts w:ascii="Arial" w:hAnsi="Arial" w:cs="Arial"/>
            </w:rPr>
          </w:pPr>
          <w:r w:rsidRPr="001353A9">
            <w:rPr>
              <w:rFonts w:ascii="Arial" w:hAnsi="Arial" w:cs="Arial"/>
            </w:rPr>
            <w:t>Contents</w:t>
          </w:r>
        </w:p>
        <w:p w:rsidR="00C3308B" w:rsidRDefault="0088639D">
          <w:pPr>
            <w:pStyle w:val="TOC1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r w:rsidRPr="00174E8C">
            <w:rPr>
              <w:rFonts w:ascii="Arial" w:hAnsi="Arial" w:cs="Arial"/>
            </w:rPr>
            <w:fldChar w:fldCharType="begin"/>
          </w:r>
          <w:r w:rsidRPr="00174E8C">
            <w:rPr>
              <w:rFonts w:ascii="Arial" w:hAnsi="Arial" w:cs="Arial"/>
            </w:rPr>
            <w:instrText xml:space="preserve"> TOC \o "1-3" \h \z \u </w:instrText>
          </w:r>
          <w:r w:rsidRPr="00174E8C">
            <w:rPr>
              <w:rFonts w:ascii="Arial" w:hAnsi="Arial" w:cs="Arial"/>
            </w:rPr>
            <w:fldChar w:fldCharType="separate"/>
          </w:r>
          <w:hyperlink w:anchor="_Toc207724609" w:history="1">
            <w:r w:rsidR="00C3308B" w:rsidRPr="00D033FE">
              <w:rPr>
                <w:rStyle w:val="Hyperlink"/>
                <w:rFonts w:ascii="Arial" w:hAnsi="Arial" w:cs="Arial"/>
                <w:noProof/>
              </w:rPr>
              <w:t>How to use this Reflective Workbook</w:t>
            </w:r>
            <w:r w:rsidR="00C3308B">
              <w:rPr>
                <w:noProof/>
                <w:webHidden/>
              </w:rPr>
              <w:tab/>
            </w:r>
            <w:r w:rsidR="00C3308B">
              <w:rPr>
                <w:noProof/>
                <w:webHidden/>
              </w:rPr>
              <w:fldChar w:fldCharType="begin"/>
            </w:r>
            <w:r w:rsidR="00C3308B">
              <w:rPr>
                <w:noProof/>
                <w:webHidden/>
              </w:rPr>
              <w:instrText xml:space="preserve"> PAGEREF _Toc207724609 \h </w:instrText>
            </w:r>
            <w:r w:rsidR="00C3308B">
              <w:rPr>
                <w:noProof/>
                <w:webHidden/>
              </w:rPr>
            </w:r>
            <w:r w:rsidR="00C3308B">
              <w:rPr>
                <w:noProof/>
                <w:webHidden/>
              </w:rPr>
              <w:fldChar w:fldCharType="separate"/>
            </w:r>
            <w:r w:rsidR="00C3308B">
              <w:rPr>
                <w:noProof/>
                <w:webHidden/>
              </w:rPr>
              <w:t>3</w:t>
            </w:r>
            <w:r w:rsidR="00C3308B">
              <w:rPr>
                <w:noProof/>
                <w:webHidden/>
              </w:rPr>
              <w:fldChar w:fldCharType="end"/>
            </w:r>
          </w:hyperlink>
        </w:p>
        <w:p w:rsidR="00C3308B" w:rsidRDefault="00C3308B">
          <w:pPr>
            <w:pStyle w:val="TOC1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7724610" w:history="1">
            <w:r w:rsidRPr="00D033FE">
              <w:rPr>
                <w:rStyle w:val="Hyperlink"/>
                <w:rFonts w:ascii="Arial" w:hAnsi="Arial" w:cs="Arial"/>
                <w:noProof/>
              </w:rPr>
              <w:t>Introductory activities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_Toc207724610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3308B" w:rsidRDefault="00C3308B">
          <w:pPr>
            <w:pStyle w:val="TOC1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7724611" w:history="1">
            <w:r w:rsidRPr="00D033FE">
              <w:rPr>
                <w:rStyle w:val="Hyperlink"/>
                <w:rFonts w:ascii="Arial" w:hAnsi="Arial" w:cs="Arial"/>
                <w:noProof/>
              </w:rPr>
              <w:t>Notes and reflections at Group Session 1 (Introductory session)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_Toc207724611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3308B" w:rsidRDefault="00C3308B">
          <w:pPr>
            <w:pStyle w:val="TOC1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7724612" w:history="1">
            <w:r w:rsidRPr="00D033FE">
              <w:rPr>
                <w:rStyle w:val="Hyperlink"/>
                <w:rFonts w:ascii="Arial" w:eastAsiaTheme="majorEastAsia" w:hAnsi="Arial" w:cs="Arial"/>
                <w:b/>
                <w:bCs/>
                <w:noProof/>
              </w:rPr>
              <w:t>Reflections on PLAs 1-3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_Toc207724612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3308B" w:rsidRDefault="00C3308B">
          <w:pPr>
            <w:pStyle w:val="TOC1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7724613" w:history="1">
            <w:r w:rsidRPr="00D033FE">
              <w:rPr>
                <w:rStyle w:val="Hyperlink"/>
                <w:rFonts w:ascii="Arial" w:hAnsi="Arial" w:cs="Arial"/>
                <w:noProof/>
              </w:rPr>
              <w:t>Notes and reflections at Group Session 2 (Sharing &amp; Reflecting)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_Toc207724613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3308B" w:rsidRDefault="00C3308B">
          <w:pPr>
            <w:pStyle w:val="TOC1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7724614" w:history="1">
            <w:r w:rsidRPr="00D033FE">
              <w:rPr>
                <w:rStyle w:val="Hyperlink"/>
                <w:rFonts w:ascii="Arial" w:eastAsiaTheme="majorEastAsia" w:hAnsi="Arial" w:cs="Arial"/>
                <w:b/>
                <w:bCs/>
                <w:noProof/>
              </w:rPr>
              <w:t>Reflections on PLA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_Toc207724614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3308B" w:rsidRDefault="00C3308B">
          <w:pPr>
            <w:pStyle w:val="TOC1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7724615" w:history="1">
            <w:r w:rsidRPr="00D033FE">
              <w:rPr>
                <w:rStyle w:val="Hyperlink"/>
                <w:rFonts w:ascii="Arial" w:hAnsi="Arial" w:cs="Arial"/>
                <w:noProof/>
              </w:rPr>
              <w:t>Notes and reflections at Group Session 3 (Collaborative enquiry planning)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_Toc207724615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3308B" w:rsidRDefault="00C3308B">
          <w:pPr>
            <w:pStyle w:val="TOC1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7724616" w:history="1">
            <w:r w:rsidRPr="00D033FE">
              <w:rPr>
                <w:rStyle w:val="Hyperlink"/>
                <w:rFonts w:ascii="Arial" w:eastAsiaTheme="majorEastAsia" w:hAnsi="Arial" w:cs="Arial"/>
                <w:b/>
                <w:bCs/>
                <w:noProof/>
              </w:rPr>
              <w:t>Reflections on PLAs 5 and 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_Toc207724616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3308B" w:rsidRDefault="00C3308B">
          <w:pPr>
            <w:pStyle w:val="TOC1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7724617" w:history="1">
            <w:r w:rsidRPr="00D033FE">
              <w:rPr>
                <w:rStyle w:val="Hyperlink"/>
                <w:rFonts w:ascii="Arial" w:hAnsi="Arial" w:cs="Arial"/>
                <w:noProof/>
              </w:rPr>
              <w:t>Notes and reflections at Group Session 4 (Action planning for impact)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_Toc207724617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3308B" w:rsidRDefault="00C3308B">
          <w:pPr>
            <w:pStyle w:val="TOC1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7724618" w:history="1">
            <w:r w:rsidRPr="00D033FE">
              <w:rPr>
                <w:rStyle w:val="Hyperlink"/>
                <w:rFonts w:ascii="Arial" w:hAnsi="Arial" w:cs="Arial"/>
                <w:noProof/>
              </w:rPr>
              <w:t>Action Plan arising from the EQUITY programme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_Toc207724618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3308B" w:rsidRDefault="00C3308B">
          <w:pPr>
            <w:pStyle w:val="TOC1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7724619" w:history="1">
            <w:r w:rsidRPr="00D033FE">
              <w:rPr>
                <w:rStyle w:val="Hyperlink"/>
                <w:rFonts w:ascii="Arial" w:hAnsi="Arial" w:cs="Arial"/>
                <w:noProof/>
              </w:rPr>
              <w:t>Reflections on completing the programme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_Toc207724619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3308B" w:rsidRDefault="00C3308B">
          <w:pPr>
            <w:pStyle w:val="TOC1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7724620" w:history="1">
            <w:r w:rsidRPr="00D033FE">
              <w:rPr>
                <w:rStyle w:val="Hyperlink"/>
                <w:rFonts w:ascii="Arial" w:hAnsi="Arial" w:cs="Arial"/>
                <w:noProof/>
              </w:rPr>
              <w:t>My next steps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_Toc207724620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3308B" w:rsidRDefault="00C3308B">
          <w:pPr>
            <w:pStyle w:val="TOC1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7724621" w:history="1">
            <w:r w:rsidRPr="00D033FE">
              <w:rPr>
                <w:rStyle w:val="Hyperlink"/>
                <w:rFonts w:ascii="Arial" w:hAnsi="Arial" w:cs="Arial"/>
                <w:noProof/>
              </w:rPr>
              <w:t>Completion and certification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_Toc207724621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439DD" w:rsidRDefault="0088639D" w:rsidP="006439DD">
          <w:pPr>
            <w:rPr>
              <w:rFonts w:ascii="Arial" w:hAnsi="Arial" w:cs="Arial"/>
              <w:noProof/>
            </w:rPr>
          </w:pPr>
          <w:r w:rsidRPr="00174E8C">
            <w:rPr>
              <w:rFonts w:ascii="Arial" w:hAnsi="Arial" w:cs="Arial"/>
              <w:noProof/>
            </w:rPr>
            <w:fldChar w:fldCharType="end"/>
          </w:r>
        </w:p>
      </w:sdtContent>
    </w:sdt>
    <w:p w:rsidR="006439DD" w:rsidRDefault="006439DD" w:rsidP="00786804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6063EC" w:rsidRPr="00237943" w:rsidRDefault="002C288D" w:rsidP="00786804">
      <w:pPr>
        <w:pStyle w:val="Heading1"/>
        <w:rPr>
          <w:rFonts w:ascii="Arial" w:hAnsi="Arial" w:cs="Arial"/>
        </w:rPr>
      </w:pPr>
      <w:bookmarkStart w:id="1" w:name="_Toc207724609"/>
      <w:r w:rsidRPr="00237943">
        <w:rPr>
          <w:rFonts w:ascii="Arial" w:hAnsi="Arial" w:cs="Arial"/>
        </w:rPr>
        <w:t xml:space="preserve">How to use this Reflective </w:t>
      </w:r>
      <w:r w:rsidR="00B15A58">
        <w:rPr>
          <w:rFonts w:ascii="Arial" w:hAnsi="Arial" w:cs="Arial"/>
        </w:rPr>
        <w:t>Workbook</w:t>
      </w:r>
      <w:bookmarkEnd w:id="1"/>
    </w:p>
    <w:p w:rsidR="00563D75" w:rsidRPr="00237943" w:rsidRDefault="000360A4" w:rsidP="00FB20B3">
      <w:pPr>
        <w:pStyle w:val="NoSpacing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This</w:t>
      </w:r>
      <w:r w:rsidR="0062635D" w:rsidRPr="00237943">
        <w:rPr>
          <w:rFonts w:ascii="Arial" w:hAnsi="Arial" w:cs="Arial"/>
        </w:rPr>
        <w:t xml:space="preserve"> reflective </w:t>
      </w:r>
      <w:r w:rsidR="00B15A58">
        <w:rPr>
          <w:rFonts w:ascii="Arial" w:hAnsi="Arial" w:cs="Arial"/>
        </w:rPr>
        <w:t>workbook</w:t>
      </w:r>
      <w:r w:rsidR="0062635D" w:rsidRPr="00237943">
        <w:rPr>
          <w:rFonts w:ascii="Arial" w:hAnsi="Arial" w:cs="Arial"/>
        </w:rPr>
        <w:t xml:space="preserve"> is where you record </w:t>
      </w:r>
      <w:r w:rsidR="00667F4A" w:rsidRPr="00237943">
        <w:rPr>
          <w:rFonts w:ascii="Arial" w:hAnsi="Arial" w:cs="Arial"/>
        </w:rPr>
        <w:t xml:space="preserve">your </w:t>
      </w:r>
      <w:r w:rsidR="0062635D" w:rsidRPr="00237943">
        <w:rPr>
          <w:rFonts w:ascii="Arial" w:hAnsi="Arial" w:cs="Arial"/>
        </w:rPr>
        <w:t xml:space="preserve">thoughts and </w:t>
      </w:r>
      <w:r w:rsidR="00667F4A" w:rsidRPr="00237943">
        <w:rPr>
          <w:rFonts w:ascii="Arial" w:hAnsi="Arial" w:cs="Arial"/>
        </w:rPr>
        <w:t xml:space="preserve">your </w:t>
      </w:r>
      <w:r w:rsidR="0062635D" w:rsidRPr="00237943">
        <w:rPr>
          <w:rFonts w:ascii="Arial" w:hAnsi="Arial" w:cs="Arial"/>
        </w:rPr>
        <w:t>reactions</w:t>
      </w:r>
      <w:r w:rsidR="00667F4A" w:rsidRPr="00237943">
        <w:rPr>
          <w:rFonts w:ascii="Arial" w:hAnsi="Arial" w:cs="Arial"/>
        </w:rPr>
        <w:t xml:space="preserve"> to the learning</w:t>
      </w:r>
      <w:r w:rsidR="0062635D" w:rsidRPr="00237943">
        <w:rPr>
          <w:rFonts w:ascii="Arial" w:hAnsi="Arial" w:cs="Arial"/>
        </w:rPr>
        <w:t xml:space="preserve">. </w:t>
      </w:r>
      <w:r w:rsidR="00563D75" w:rsidRPr="00237943">
        <w:rPr>
          <w:rFonts w:ascii="Arial" w:hAnsi="Arial" w:cs="Arial"/>
        </w:rPr>
        <w:t>Your</w:t>
      </w:r>
      <w:r w:rsidR="0017358E" w:rsidRPr="002379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workbook</w:t>
      </w:r>
      <w:r w:rsidR="0017358E" w:rsidRPr="00237943">
        <w:rPr>
          <w:rFonts w:ascii="Arial" w:hAnsi="Arial" w:cs="Arial"/>
        </w:rPr>
        <w:t xml:space="preserve"> </w:t>
      </w:r>
      <w:r w:rsidR="00563D75" w:rsidRPr="00237943">
        <w:rPr>
          <w:rFonts w:ascii="Arial" w:hAnsi="Arial" w:cs="Arial"/>
        </w:rPr>
        <w:t>is personal to you and could</w:t>
      </w:r>
      <w:r w:rsidR="0017358E" w:rsidRPr="00237943">
        <w:rPr>
          <w:rFonts w:ascii="Arial" w:hAnsi="Arial" w:cs="Arial"/>
        </w:rPr>
        <w:t xml:space="preserve"> be </w:t>
      </w:r>
      <w:r w:rsidR="00F31704" w:rsidRPr="00237943">
        <w:rPr>
          <w:rFonts w:ascii="Arial" w:hAnsi="Arial" w:cs="Arial"/>
        </w:rPr>
        <w:t>a physical</w:t>
      </w:r>
      <w:r w:rsidR="008C39C0" w:rsidRPr="00237943">
        <w:rPr>
          <w:rFonts w:ascii="Arial" w:hAnsi="Arial" w:cs="Arial"/>
        </w:rPr>
        <w:t xml:space="preserve"> or </w:t>
      </w:r>
      <w:r>
        <w:rPr>
          <w:rFonts w:ascii="Arial" w:hAnsi="Arial" w:cs="Arial"/>
        </w:rPr>
        <w:t xml:space="preserve">digital </w:t>
      </w:r>
      <w:r w:rsidR="0017358E" w:rsidRPr="00237943">
        <w:rPr>
          <w:rFonts w:ascii="Arial" w:hAnsi="Arial" w:cs="Arial"/>
        </w:rPr>
        <w:t xml:space="preserve">notebook, </w:t>
      </w:r>
      <w:r w:rsidR="00C10A63">
        <w:rPr>
          <w:rFonts w:ascii="Arial" w:hAnsi="Arial" w:cs="Arial"/>
        </w:rPr>
        <w:t xml:space="preserve">supplemented with </w:t>
      </w:r>
      <w:r w:rsidR="0017358E" w:rsidRPr="00237943">
        <w:rPr>
          <w:rFonts w:ascii="Arial" w:hAnsi="Arial" w:cs="Arial"/>
        </w:rPr>
        <w:t>voice-recordings saved on your phone</w:t>
      </w:r>
      <w:r w:rsidR="00954F0D" w:rsidRPr="00237943">
        <w:rPr>
          <w:rFonts w:ascii="Arial" w:hAnsi="Arial" w:cs="Arial"/>
        </w:rPr>
        <w:t xml:space="preserve">, </w:t>
      </w:r>
      <w:r w:rsidR="00F31704" w:rsidRPr="00237943">
        <w:rPr>
          <w:rFonts w:ascii="Arial" w:hAnsi="Arial" w:cs="Arial"/>
        </w:rPr>
        <w:t>or</w:t>
      </w:r>
      <w:r w:rsidR="0017358E" w:rsidRPr="00237943">
        <w:rPr>
          <w:rFonts w:ascii="Arial" w:hAnsi="Arial" w:cs="Arial"/>
        </w:rPr>
        <w:t xml:space="preserve"> </w:t>
      </w:r>
      <w:r w:rsidR="008C39C0" w:rsidRPr="00237943">
        <w:rPr>
          <w:rFonts w:ascii="Arial" w:hAnsi="Arial" w:cs="Arial"/>
        </w:rPr>
        <w:t xml:space="preserve">even </w:t>
      </w:r>
      <w:r w:rsidR="0017358E" w:rsidRPr="00237943">
        <w:rPr>
          <w:rFonts w:ascii="Arial" w:hAnsi="Arial" w:cs="Arial"/>
        </w:rPr>
        <w:t>sketching in a scrapbook</w:t>
      </w:r>
      <w:r w:rsidR="00C10A63">
        <w:rPr>
          <w:rFonts w:ascii="Arial" w:hAnsi="Arial" w:cs="Arial"/>
        </w:rPr>
        <w:t>, if you cho</w:t>
      </w:r>
      <w:r w:rsidR="005C556D">
        <w:rPr>
          <w:rFonts w:ascii="Arial" w:hAnsi="Arial" w:cs="Arial"/>
        </w:rPr>
        <w:t xml:space="preserve">ose. </w:t>
      </w:r>
      <w:r w:rsidR="0017358E" w:rsidRPr="00237943">
        <w:rPr>
          <w:rFonts w:ascii="Arial" w:hAnsi="Arial" w:cs="Arial"/>
        </w:rPr>
        <w:t xml:space="preserve"> </w:t>
      </w:r>
    </w:p>
    <w:p w:rsidR="0017358E" w:rsidRPr="00237943" w:rsidRDefault="0017358E" w:rsidP="00FB20B3">
      <w:pPr>
        <w:pStyle w:val="NoSpacing"/>
        <w:spacing w:line="276" w:lineRule="auto"/>
        <w:rPr>
          <w:rFonts w:ascii="Arial" w:hAnsi="Arial" w:cs="Arial"/>
        </w:rPr>
      </w:pPr>
    </w:p>
    <w:p w:rsidR="00667F4A" w:rsidRPr="00237943" w:rsidRDefault="0017358E" w:rsidP="00FB20B3">
      <w:pPr>
        <w:pStyle w:val="NoSpacing"/>
        <w:spacing w:line="276" w:lineRule="auto"/>
        <w:rPr>
          <w:rFonts w:ascii="Arial" w:hAnsi="Arial" w:cs="Arial"/>
        </w:rPr>
      </w:pPr>
      <w:r w:rsidRPr="00237943">
        <w:rPr>
          <w:rFonts w:ascii="Arial" w:hAnsi="Arial" w:cs="Arial"/>
        </w:rPr>
        <w:t>Reflection is a purposeful activity in which you analyse ex</w:t>
      </w:r>
      <w:r w:rsidR="0077359A" w:rsidRPr="00237943">
        <w:rPr>
          <w:rFonts w:ascii="Arial" w:hAnsi="Arial" w:cs="Arial"/>
        </w:rPr>
        <w:t xml:space="preserve">periences, or your own practice, skills and </w:t>
      </w:r>
      <w:r w:rsidRPr="00237943">
        <w:rPr>
          <w:rFonts w:ascii="Arial" w:hAnsi="Arial" w:cs="Arial"/>
        </w:rPr>
        <w:t xml:space="preserve">responses in order to learn and improve. </w:t>
      </w:r>
    </w:p>
    <w:p w:rsidR="00322137" w:rsidRPr="00237943" w:rsidRDefault="00322137" w:rsidP="00FB20B3">
      <w:pPr>
        <w:pStyle w:val="NoSpacing"/>
        <w:spacing w:line="276" w:lineRule="auto"/>
        <w:rPr>
          <w:rFonts w:ascii="Arial" w:hAnsi="Arial" w:cs="Arial"/>
        </w:rPr>
      </w:pPr>
    </w:p>
    <w:p w:rsidR="0017358E" w:rsidRPr="00237943" w:rsidRDefault="0017358E" w:rsidP="00FB20B3">
      <w:pPr>
        <w:pStyle w:val="NoSpacing"/>
        <w:spacing w:line="276" w:lineRule="auto"/>
        <w:rPr>
          <w:rFonts w:ascii="Arial" w:hAnsi="Arial" w:cs="Arial"/>
        </w:rPr>
      </w:pPr>
      <w:r w:rsidRPr="00237943">
        <w:rPr>
          <w:rFonts w:ascii="Arial" w:hAnsi="Arial" w:cs="Arial"/>
        </w:rPr>
        <w:t>Reflecting can involve:</w:t>
      </w:r>
    </w:p>
    <w:p w:rsidR="0017358E" w:rsidRPr="00237943" w:rsidRDefault="0017358E" w:rsidP="00C253CD">
      <w:pPr>
        <w:pStyle w:val="NoSpacing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237943">
        <w:rPr>
          <w:rFonts w:ascii="Arial" w:hAnsi="Arial" w:cs="Arial"/>
        </w:rPr>
        <w:t>scrutinising an experience and the way you dealt with it</w:t>
      </w:r>
    </w:p>
    <w:p w:rsidR="0017358E" w:rsidRPr="00237943" w:rsidRDefault="0017358E" w:rsidP="00C253CD">
      <w:pPr>
        <w:pStyle w:val="NoSpacing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237943">
        <w:rPr>
          <w:rFonts w:ascii="Arial" w:hAnsi="Arial" w:cs="Arial"/>
        </w:rPr>
        <w:t xml:space="preserve">evaluating a project or experiment and considering how to do it better next time </w:t>
      </w:r>
    </w:p>
    <w:p w:rsidR="0017358E" w:rsidRPr="00237943" w:rsidRDefault="0017358E" w:rsidP="00C253CD">
      <w:pPr>
        <w:pStyle w:val="NoSpacing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237943">
        <w:rPr>
          <w:rFonts w:ascii="Arial" w:hAnsi="Arial" w:cs="Arial"/>
        </w:rPr>
        <w:t>reflecting on things you have read/heard/listened to (such as programme events) and linking theory with practice/lived experience.</w:t>
      </w:r>
    </w:p>
    <w:p w:rsidR="008C39C0" w:rsidRPr="00237943" w:rsidRDefault="008C39C0" w:rsidP="00FB20B3">
      <w:pPr>
        <w:pStyle w:val="NoSpacing"/>
        <w:spacing w:line="276" w:lineRule="auto"/>
        <w:rPr>
          <w:rFonts w:ascii="Arial" w:hAnsi="Arial" w:cs="Arial"/>
        </w:rPr>
      </w:pPr>
    </w:p>
    <w:p w:rsidR="0008015A" w:rsidRPr="00237943" w:rsidRDefault="007F0339" w:rsidP="0008015A">
      <w:pPr>
        <w:pStyle w:val="Heading1"/>
        <w:rPr>
          <w:rFonts w:ascii="Arial" w:hAnsi="Arial" w:cs="Arial"/>
        </w:rPr>
      </w:pPr>
      <w:bookmarkStart w:id="2" w:name="_Toc207724610"/>
      <w:r w:rsidRPr="00237943">
        <w:rPr>
          <w:rFonts w:ascii="Arial" w:hAnsi="Arial" w:cs="Arial"/>
        </w:rPr>
        <w:t>I</w:t>
      </w:r>
      <w:r w:rsidR="002812D0" w:rsidRPr="00237943">
        <w:rPr>
          <w:rFonts w:ascii="Arial" w:hAnsi="Arial" w:cs="Arial"/>
        </w:rPr>
        <w:t>ntroductory activities</w:t>
      </w:r>
      <w:bookmarkEnd w:id="2"/>
    </w:p>
    <w:p w:rsidR="00FD63A6" w:rsidRPr="00237943" w:rsidRDefault="004554C6" w:rsidP="00FD63A6">
      <w:pPr>
        <w:pStyle w:val="NoSpacing"/>
        <w:rPr>
          <w:rFonts w:ascii="Arial" w:hAnsi="Arial" w:cs="Arial"/>
        </w:rPr>
      </w:pPr>
      <w:bookmarkStart w:id="3" w:name="_Hlk167456045"/>
      <w:bookmarkStart w:id="4" w:name="_Hlk163219892"/>
      <w:r w:rsidRPr="00237943">
        <w:rPr>
          <w:rFonts w:ascii="Arial" w:hAnsi="Arial" w:cs="Arial"/>
        </w:rPr>
        <w:t xml:space="preserve">As you work your way through the </w:t>
      </w:r>
      <w:r w:rsidR="00FF7F88">
        <w:rPr>
          <w:rFonts w:ascii="Arial" w:hAnsi="Arial" w:cs="Arial"/>
        </w:rPr>
        <w:t>EQUITY</w:t>
      </w:r>
      <w:r w:rsidRPr="00237943">
        <w:rPr>
          <w:rFonts w:ascii="Arial" w:hAnsi="Arial" w:cs="Arial"/>
        </w:rPr>
        <w:t xml:space="preserve"> </w:t>
      </w:r>
      <w:r w:rsidR="00666356" w:rsidRPr="00237943">
        <w:rPr>
          <w:rFonts w:ascii="Arial" w:hAnsi="Arial" w:cs="Arial"/>
        </w:rPr>
        <w:t>I</w:t>
      </w:r>
      <w:r w:rsidRPr="00237943">
        <w:rPr>
          <w:rFonts w:ascii="Arial" w:hAnsi="Arial" w:cs="Arial"/>
        </w:rPr>
        <w:t xml:space="preserve">ntroductory </w:t>
      </w:r>
      <w:r w:rsidR="00666356" w:rsidRPr="00237943">
        <w:rPr>
          <w:rFonts w:ascii="Arial" w:hAnsi="Arial" w:cs="Arial"/>
        </w:rPr>
        <w:t>A</w:t>
      </w:r>
      <w:r w:rsidRPr="00237943">
        <w:rPr>
          <w:rFonts w:ascii="Arial" w:hAnsi="Arial" w:cs="Arial"/>
        </w:rPr>
        <w:t>ctivities, record your reflections below:</w:t>
      </w:r>
    </w:p>
    <w:bookmarkEnd w:id="3"/>
    <w:p w:rsidR="00FD63A6" w:rsidRPr="00237943" w:rsidRDefault="00FD63A6" w:rsidP="00FD63A6">
      <w:pPr>
        <w:pStyle w:val="NoSpacing"/>
        <w:rPr>
          <w:rFonts w:ascii="Arial" w:hAnsi="Arial" w:cs="Arial"/>
        </w:rPr>
      </w:pPr>
    </w:p>
    <w:p w:rsidR="00AF39FA" w:rsidRDefault="004554C6" w:rsidP="001F2F6C">
      <w:pPr>
        <w:pStyle w:val="NoSpacing"/>
        <w:spacing w:line="276" w:lineRule="auto"/>
        <w:rPr>
          <w:rFonts w:ascii="Arial" w:hAnsi="Arial" w:cs="Arial"/>
          <w:b/>
          <w:bCs/>
        </w:rPr>
      </w:pPr>
      <w:r w:rsidRPr="00237943">
        <w:rPr>
          <w:rFonts w:ascii="Arial" w:hAnsi="Arial" w:cs="Arial"/>
          <w:b/>
          <w:bCs/>
        </w:rPr>
        <w:t xml:space="preserve">Activity 1: </w:t>
      </w:r>
      <w:r w:rsidR="00AF39FA">
        <w:rPr>
          <w:rFonts w:ascii="Arial" w:hAnsi="Arial" w:cs="Arial"/>
          <w:b/>
          <w:bCs/>
        </w:rPr>
        <w:t>Read</w:t>
      </w:r>
    </w:p>
    <w:p w:rsidR="004554C6" w:rsidRDefault="002340FA" w:rsidP="001F2F6C">
      <w:pPr>
        <w:pStyle w:val="NoSpacing"/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Understand the impact of poverty on school education (McKinney et al</w:t>
      </w:r>
      <w:r w:rsidR="002C1DB9">
        <w:rPr>
          <w:rFonts w:ascii="Arial" w:hAnsi="Arial" w:cs="Arial"/>
          <w:b/>
          <w:bCs/>
        </w:rPr>
        <w:t>., 2024)</w:t>
      </w:r>
    </w:p>
    <w:p w:rsidR="002C1DB9" w:rsidRPr="00237943" w:rsidRDefault="002C1DB9" w:rsidP="001F2F6C">
      <w:pPr>
        <w:pStyle w:val="NoSpacing"/>
        <w:spacing w:line="276" w:lineRule="auto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F2F6C" w:rsidRPr="00237943" w:rsidTr="006439DD">
        <w:trPr>
          <w:trHeight w:val="3969"/>
        </w:trPr>
        <w:tc>
          <w:tcPr>
            <w:tcW w:w="9016" w:type="dxa"/>
          </w:tcPr>
          <w:p w:rsidR="00996930" w:rsidRDefault="00996930" w:rsidP="00FD63A6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  <w:p w:rsidR="00574CF8" w:rsidRDefault="00974A3C" w:rsidP="00FD63A6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237943">
              <w:rPr>
                <w:rFonts w:ascii="Arial" w:hAnsi="Arial" w:cs="Arial"/>
              </w:rPr>
              <w:t>Reflective prompt</w:t>
            </w:r>
            <w:r w:rsidR="000015C5" w:rsidRPr="00237943">
              <w:rPr>
                <w:rFonts w:ascii="Arial" w:hAnsi="Arial" w:cs="Arial"/>
              </w:rPr>
              <w:t xml:space="preserve">: </w:t>
            </w:r>
          </w:p>
          <w:p w:rsidR="001F2F6C" w:rsidRPr="00237943" w:rsidRDefault="009B1E72" w:rsidP="00FD63A6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What </w:t>
            </w:r>
            <w:r w:rsidR="00064A55">
              <w:rPr>
                <w:rFonts w:ascii="Arial" w:hAnsi="Arial" w:cs="Arial"/>
              </w:rPr>
              <w:t>most resonated with you from the reading and why?</w:t>
            </w:r>
          </w:p>
          <w:p w:rsidR="00BF18D5" w:rsidRPr="00237943" w:rsidRDefault="00BF18D5" w:rsidP="00FD63A6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1F2F6C" w:rsidRPr="00237943" w:rsidRDefault="001F2F6C" w:rsidP="006439DD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1F2F6C" w:rsidRPr="00237943" w:rsidRDefault="001F2F6C" w:rsidP="00FD63A6">
      <w:pPr>
        <w:pStyle w:val="NoSpacing"/>
        <w:spacing w:line="276" w:lineRule="auto"/>
        <w:rPr>
          <w:rFonts w:ascii="Arial" w:hAnsi="Arial" w:cs="Arial"/>
          <w:b/>
          <w:bCs/>
        </w:rPr>
      </w:pPr>
    </w:p>
    <w:p w:rsidR="006439DD" w:rsidRDefault="006439DD" w:rsidP="00CF2F00">
      <w:pPr>
        <w:pStyle w:val="NoSpacing"/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CF2F00" w:rsidRDefault="00BF18D5" w:rsidP="00CF2F00">
      <w:pPr>
        <w:pStyle w:val="NoSpacing"/>
        <w:spacing w:line="276" w:lineRule="auto"/>
        <w:rPr>
          <w:rFonts w:ascii="Arial" w:hAnsi="Arial" w:cs="Arial"/>
          <w:b/>
          <w:bCs/>
        </w:rPr>
      </w:pPr>
      <w:r w:rsidRPr="00237943">
        <w:rPr>
          <w:rFonts w:ascii="Arial" w:hAnsi="Arial" w:cs="Arial"/>
          <w:b/>
          <w:bCs/>
        </w:rPr>
        <w:t xml:space="preserve">Activity 2: </w:t>
      </w:r>
      <w:r w:rsidR="00064A55">
        <w:rPr>
          <w:rFonts w:ascii="Arial" w:hAnsi="Arial" w:cs="Arial"/>
          <w:b/>
          <w:bCs/>
        </w:rPr>
        <w:t>Watch</w:t>
      </w:r>
    </w:p>
    <w:p w:rsidR="00064A55" w:rsidRPr="00237943" w:rsidRDefault="007031AB" w:rsidP="00CF2F00">
      <w:pPr>
        <w:pStyle w:val="NoSpacing"/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Welcome presentation – Suzie Wood</w:t>
      </w:r>
    </w:p>
    <w:p w:rsidR="00CF2F00" w:rsidRPr="00237943" w:rsidRDefault="00CF2F00" w:rsidP="00CF2F00">
      <w:pPr>
        <w:pStyle w:val="NoSpacing"/>
        <w:spacing w:line="276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F2F00" w:rsidRPr="00237943" w:rsidTr="006439DD">
        <w:trPr>
          <w:trHeight w:val="3969"/>
        </w:trPr>
        <w:tc>
          <w:tcPr>
            <w:tcW w:w="9016" w:type="dxa"/>
          </w:tcPr>
          <w:p w:rsidR="00996930" w:rsidRDefault="00996930" w:rsidP="006B54A8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  <w:p w:rsidR="00574CF8" w:rsidRDefault="00A34487" w:rsidP="006B54A8">
            <w:pPr>
              <w:pStyle w:val="NoSpacing"/>
              <w:rPr>
                <w:rFonts w:ascii="Arial" w:hAnsi="Arial" w:cs="Arial"/>
              </w:rPr>
            </w:pPr>
            <w:r w:rsidRPr="00237943">
              <w:rPr>
                <w:rFonts w:ascii="Arial" w:hAnsi="Arial" w:cs="Arial"/>
              </w:rPr>
              <w:t>Reflective prompt</w:t>
            </w:r>
            <w:r w:rsidR="00915CF2">
              <w:rPr>
                <w:rFonts w:ascii="Arial" w:hAnsi="Arial" w:cs="Arial"/>
              </w:rPr>
              <w:t>s</w:t>
            </w:r>
            <w:r w:rsidRPr="00237943">
              <w:rPr>
                <w:rFonts w:ascii="Arial" w:hAnsi="Arial" w:cs="Arial"/>
              </w:rPr>
              <w:t xml:space="preserve">: </w:t>
            </w:r>
          </w:p>
          <w:p w:rsidR="00574CF8" w:rsidRDefault="00C77FAF" w:rsidP="006B54A8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What do you know about poverty in your </w:t>
            </w:r>
            <w:r w:rsidR="0046435A">
              <w:rPr>
                <w:rFonts w:ascii="Arial" w:hAnsi="Arial" w:cs="Arial"/>
              </w:rPr>
              <w:t>community?</w:t>
            </w:r>
            <w:r w:rsidR="00B67734">
              <w:rPr>
                <w:rFonts w:ascii="Arial" w:hAnsi="Arial" w:cs="Arial"/>
              </w:rPr>
              <w:t xml:space="preserve"> </w:t>
            </w:r>
          </w:p>
          <w:p w:rsidR="00DE2AD4" w:rsidRDefault="00B67734" w:rsidP="006B54A8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might you need to know more about?</w:t>
            </w:r>
          </w:p>
          <w:p w:rsidR="00574CF8" w:rsidRPr="00237943" w:rsidRDefault="00574CF8" w:rsidP="006B54A8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questions do you have about the programme?</w:t>
            </w:r>
          </w:p>
          <w:p w:rsidR="00CF2F00" w:rsidRPr="00237943" w:rsidRDefault="00CF2F00" w:rsidP="0006682F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CF2F00" w:rsidRPr="00237943" w:rsidRDefault="00CF2F00" w:rsidP="006439DD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CF2F00" w:rsidRDefault="00CF2F00" w:rsidP="00FB394A">
      <w:pPr>
        <w:pStyle w:val="NoSpacing"/>
        <w:spacing w:line="276" w:lineRule="auto"/>
        <w:rPr>
          <w:rFonts w:ascii="Arial" w:hAnsi="Arial" w:cs="Arial"/>
          <w:b/>
          <w:bCs/>
        </w:rPr>
      </w:pPr>
    </w:p>
    <w:p w:rsidR="00F91786" w:rsidRDefault="00F91786" w:rsidP="00FB394A">
      <w:pPr>
        <w:pStyle w:val="NoSpacing"/>
        <w:spacing w:line="276" w:lineRule="auto"/>
        <w:rPr>
          <w:rFonts w:ascii="Arial" w:hAnsi="Arial" w:cs="Arial"/>
          <w:b/>
          <w:bCs/>
        </w:rPr>
      </w:pPr>
    </w:p>
    <w:p w:rsidR="00F91786" w:rsidRPr="00237943" w:rsidRDefault="00F91786" w:rsidP="00FB394A">
      <w:pPr>
        <w:pStyle w:val="NoSpacing"/>
        <w:spacing w:line="276" w:lineRule="auto"/>
        <w:rPr>
          <w:rFonts w:ascii="Arial" w:hAnsi="Arial" w:cs="Arial"/>
          <w:b/>
          <w:bCs/>
        </w:rPr>
      </w:pPr>
    </w:p>
    <w:p w:rsidR="0057306E" w:rsidRDefault="0057306E" w:rsidP="0057306E">
      <w:pPr>
        <w:pStyle w:val="NoSpacing"/>
        <w:rPr>
          <w:rFonts w:ascii="Arial" w:hAnsi="Arial" w:cs="Arial"/>
          <w:b/>
          <w:bCs/>
        </w:rPr>
      </w:pPr>
      <w:r w:rsidRPr="00237943">
        <w:rPr>
          <w:rFonts w:ascii="Arial" w:hAnsi="Arial" w:cs="Arial"/>
          <w:b/>
          <w:bCs/>
        </w:rPr>
        <w:t xml:space="preserve">Activity 3: </w:t>
      </w:r>
      <w:r w:rsidR="00CD7A28">
        <w:rPr>
          <w:rFonts w:ascii="Arial" w:hAnsi="Arial" w:cs="Arial"/>
          <w:b/>
          <w:bCs/>
        </w:rPr>
        <w:t>Listen</w:t>
      </w:r>
    </w:p>
    <w:p w:rsidR="005277A3" w:rsidRPr="00237943" w:rsidRDefault="005277A3" w:rsidP="0057306E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Myth-busting quiz: Poverty in Scotland</w:t>
      </w:r>
    </w:p>
    <w:p w:rsidR="0057306E" w:rsidRPr="00237943" w:rsidRDefault="0057306E" w:rsidP="0057306E">
      <w:pPr>
        <w:pStyle w:val="NoSpacing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7306E" w:rsidRPr="00237943" w:rsidTr="006439DD">
        <w:trPr>
          <w:trHeight w:val="3969"/>
        </w:trPr>
        <w:tc>
          <w:tcPr>
            <w:tcW w:w="9016" w:type="dxa"/>
          </w:tcPr>
          <w:p w:rsidR="00996930" w:rsidRDefault="00996930" w:rsidP="00A71895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Date: </w:t>
            </w:r>
          </w:p>
          <w:p w:rsidR="00A71895" w:rsidRPr="00237943" w:rsidRDefault="00A71895" w:rsidP="00A71895">
            <w:pPr>
              <w:pStyle w:val="NoSpacing"/>
              <w:rPr>
                <w:rFonts w:ascii="Arial" w:hAnsi="Arial" w:cs="Arial"/>
              </w:rPr>
            </w:pPr>
            <w:r w:rsidRPr="00237943">
              <w:rPr>
                <w:rFonts w:ascii="Arial" w:hAnsi="Arial" w:cs="Arial"/>
              </w:rPr>
              <w:t xml:space="preserve">Reflective prompt: </w:t>
            </w:r>
          </w:p>
          <w:p w:rsidR="0057306E" w:rsidRDefault="00DF40BB" w:rsidP="0057306E">
            <w:pPr>
              <w:pStyle w:val="NoSpacing"/>
              <w:rPr>
                <w:rFonts w:ascii="Arial" w:hAnsi="Arial" w:cs="Arial"/>
              </w:rPr>
            </w:pPr>
            <w:r w:rsidRPr="004C2111">
              <w:rPr>
                <w:rFonts w:ascii="Arial" w:hAnsi="Arial" w:cs="Arial"/>
              </w:rPr>
              <w:t>Record your answers here for statements 1-10</w:t>
            </w:r>
            <w:r w:rsidR="004C2111">
              <w:rPr>
                <w:rFonts w:ascii="Arial" w:hAnsi="Arial" w:cs="Arial"/>
              </w:rPr>
              <w:t>.</w:t>
            </w:r>
          </w:p>
          <w:p w:rsidR="004C2111" w:rsidRDefault="00076759" w:rsidP="0057306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</w:t>
            </w:r>
            <w:r w:rsidR="00264B18">
              <w:rPr>
                <w:rFonts w:ascii="Arial" w:hAnsi="Arial" w:cs="Arial"/>
              </w:rPr>
              <w:t xml:space="preserve"> w</w:t>
            </w:r>
            <w:r w:rsidR="004C2111">
              <w:rPr>
                <w:rFonts w:ascii="Arial" w:hAnsi="Arial" w:cs="Arial"/>
              </w:rPr>
              <w:t>hich statement</w:t>
            </w:r>
            <w:r>
              <w:rPr>
                <w:rFonts w:ascii="Arial" w:hAnsi="Arial" w:cs="Arial"/>
              </w:rPr>
              <w:t>(</w:t>
            </w:r>
            <w:r w:rsidR="004C2111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)</w:t>
            </w:r>
            <w:r w:rsidR="004C2111">
              <w:rPr>
                <w:rFonts w:ascii="Arial" w:hAnsi="Arial" w:cs="Arial"/>
              </w:rPr>
              <w:t xml:space="preserve"> did you find it hardest to decide </w:t>
            </w:r>
            <w:r>
              <w:rPr>
                <w:rFonts w:ascii="Arial" w:hAnsi="Arial" w:cs="Arial"/>
              </w:rPr>
              <w:t xml:space="preserve">true or false? Why do you think that </w:t>
            </w:r>
            <w:r w:rsidR="00264B18">
              <w:rPr>
                <w:rFonts w:ascii="Arial" w:hAnsi="Arial" w:cs="Arial"/>
              </w:rPr>
              <w:t>was?</w:t>
            </w:r>
          </w:p>
          <w:p w:rsidR="00F91786" w:rsidRDefault="00F91786" w:rsidP="0057306E">
            <w:pPr>
              <w:pStyle w:val="NoSpacing"/>
              <w:rPr>
                <w:rFonts w:ascii="Arial" w:hAnsi="Arial" w:cs="Arial"/>
              </w:rPr>
            </w:pPr>
          </w:p>
          <w:p w:rsidR="00F91786" w:rsidRDefault="00F91786" w:rsidP="0057306E">
            <w:pPr>
              <w:pStyle w:val="NoSpacing"/>
              <w:rPr>
                <w:rFonts w:ascii="Arial" w:hAnsi="Arial" w:cs="Arial"/>
              </w:rPr>
            </w:pPr>
          </w:p>
          <w:p w:rsidR="00F91786" w:rsidRDefault="00F91786" w:rsidP="0057306E">
            <w:pPr>
              <w:pStyle w:val="NoSpacing"/>
              <w:rPr>
                <w:rFonts w:ascii="Arial" w:hAnsi="Arial" w:cs="Arial"/>
              </w:rPr>
            </w:pPr>
          </w:p>
          <w:p w:rsidR="00F91786" w:rsidRDefault="00F91786" w:rsidP="0057306E">
            <w:pPr>
              <w:pStyle w:val="NoSpacing"/>
              <w:rPr>
                <w:rFonts w:ascii="Arial" w:hAnsi="Arial" w:cs="Arial"/>
              </w:rPr>
            </w:pPr>
          </w:p>
          <w:p w:rsidR="00F91786" w:rsidRDefault="00F91786" w:rsidP="0057306E">
            <w:pPr>
              <w:pStyle w:val="NoSpacing"/>
              <w:rPr>
                <w:rFonts w:ascii="Arial" w:hAnsi="Arial" w:cs="Arial"/>
              </w:rPr>
            </w:pPr>
          </w:p>
          <w:p w:rsidR="00F91786" w:rsidRDefault="00F91786" w:rsidP="0057306E">
            <w:pPr>
              <w:pStyle w:val="NoSpacing"/>
              <w:rPr>
                <w:rFonts w:ascii="Arial" w:hAnsi="Arial" w:cs="Arial"/>
              </w:rPr>
            </w:pPr>
          </w:p>
          <w:p w:rsidR="00F91786" w:rsidRDefault="00F91786" w:rsidP="0057306E">
            <w:pPr>
              <w:pStyle w:val="NoSpacing"/>
              <w:rPr>
                <w:rFonts w:ascii="Arial" w:hAnsi="Arial" w:cs="Arial"/>
              </w:rPr>
            </w:pPr>
          </w:p>
          <w:p w:rsidR="00F91786" w:rsidRDefault="00F91786" w:rsidP="0057306E">
            <w:pPr>
              <w:pStyle w:val="NoSpacing"/>
              <w:rPr>
                <w:rFonts w:ascii="Arial" w:hAnsi="Arial" w:cs="Arial"/>
              </w:rPr>
            </w:pPr>
          </w:p>
          <w:p w:rsidR="00F91786" w:rsidRDefault="00F91786" w:rsidP="0057306E">
            <w:pPr>
              <w:pStyle w:val="NoSpacing"/>
              <w:rPr>
                <w:rFonts w:ascii="Arial" w:hAnsi="Arial" w:cs="Arial"/>
              </w:rPr>
            </w:pPr>
          </w:p>
          <w:p w:rsidR="00F91786" w:rsidRDefault="00F91786" w:rsidP="0057306E">
            <w:pPr>
              <w:pStyle w:val="NoSpacing"/>
              <w:rPr>
                <w:rFonts w:ascii="Arial" w:hAnsi="Arial" w:cs="Arial"/>
              </w:rPr>
            </w:pPr>
          </w:p>
          <w:p w:rsidR="00F91786" w:rsidRDefault="00F91786" w:rsidP="0057306E">
            <w:pPr>
              <w:pStyle w:val="NoSpacing"/>
              <w:rPr>
                <w:rFonts w:ascii="Arial" w:hAnsi="Arial" w:cs="Arial"/>
              </w:rPr>
            </w:pPr>
          </w:p>
          <w:p w:rsidR="00F91786" w:rsidRDefault="00F91786" w:rsidP="0057306E">
            <w:pPr>
              <w:pStyle w:val="NoSpacing"/>
              <w:rPr>
                <w:rFonts w:ascii="Arial" w:hAnsi="Arial" w:cs="Arial"/>
              </w:rPr>
            </w:pPr>
          </w:p>
          <w:p w:rsidR="00F91786" w:rsidRDefault="00F91786" w:rsidP="0057306E">
            <w:pPr>
              <w:pStyle w:val="NoSpacing"/>
              <w:rPr>
                <w:rFonts w:ascii="Arial" w:hAnsi="Arial" w:cs="Arial"/>
              </w:rPr>
            </w:pPr>
          </w:p>
          <w:p w:rsidR="00F91786" w:rsidRDefault="00F91786" w:rsidP="0057306E">
            <w:pPr>
              <w:pStyle w:val="NoSpacing"/>
              <w:rPr>
                <w:rFonts w:ascii="Arial" w:hAnsi="Arial" w:cs="Arial"/>
              </w:rPr>
            </w:pPr>
          </w:p>
          <w:p w:rsidR="00F91786" w:rsidRPr="004C2111" w:rsidRDefault="00F91786" w:rsidP="0057306E">
            <w:pPr>
              <w:pStyle w:val="NoSpacing"/>
              <w:rPr>
                <w:rFonts w:ascii="Arial" w:hAnsi="Arial" w:cs="Arial"/>
              </w:rPr>
            </w:pPr>
          </w:p>
        </w:tc>
      </w:tr>
    </w:tbl>
    <w:p w:rsidR="0057306E" w:rsidRPr="00237943" w:rsidRDefault="0057306E" w:rsidP="0057306E">
      <w:pPr>
        <w:pStyle w:val="NoSpacing"/>
        <w:rPr>
          <w:rFonts w:ascii="Arial" w:hAnsi="Arial" w:cs="Arial"/>
          <w:b/>
          <w:bCs/>
        </w:rPr>
      </w:pPr>
    </w:p>
    <w:p w:rsidR="006439DD" w:rsidRDefault="006439DD" w:rsidP="00165239">
      <w:pPr>
        <w:pStyle w:val="NoSpacing"/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165239" w:rsidRDefault="00165239" w:rsidP="00165239">
      <w:pPr>
        <w:pStyle w:val="NoSpacing"/>
        <w:spacing w:line="276" w:lineRule="auto"/>
        <w:rPr>
          <w:rFonts w:ascii="Arial" w:hAnsi="Arial" w:cs="Arial"/>
          <w:b/>
          <w:bCs/>
        </w:rPr>
      </w:pPr>
      <w:r w:rsidRPr="00237943">
        <w:rPr>
          <w:rFonts w:ascii="Arial" w:hAnsi="Arial" w:cs="Arial"/>
          <w:b/>
          <w:bCs/>
        </w:rPr>
        <w:t xml:space="preserve">Activity </w:t>
      </w:r>
      <w:r w:rsidR="00A75CCE">
        <w:rPr>
          <w:rFonts w:ascii="Arial" w:hAnsi="Arial" w:cs="Arial"/>
          <w:b/>
          <w:bCs/>
        </w:rPr>
        <w:t>4</w:t>
      </w:r>
      <w:r w:rsidRPr="00237943">
        <w:rPr>
          <w:rFonts w:ascii="Arial" w:hAnsi="Arial" w:cs="Arial"/>
          <w:b/>
          <w:bCs/>
        </w:rPr>
        <w:t xml:space="preserve">: </w:t>
      </w:r>
      <w:r w:rsidR="0046435A">
        <w:rPr>
          <w:rFonts w:ascii="Arial" w:hAnsi="Arial" w:cs="Arial"/>
          <w:b/>
          <w:bCs/>
        </w:rPr>
        <w:t>Do</w:t>
      </w:r>
    </w:p>
    <w:p w:rsidR="00321121" w:rsidRPr="00237943" w:rsidRDefault="00321121" w:rsidP="00165239">
      <w:pPr>
        <w:pStyle w:val="NoSpacing"/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Notes on </w:t>
      </w:r>
      <w:r w:rsidR="00FA2996">
        <w:rPr>
          <w:rFonts w:ascii="Arial" w:hAnsi="Arial" w:cs="Arial"/>
          <w:b/>
          <w:bCs/>
        </w:rPr>
        <w:t>two</w:t>
      </w:r>
      <w:r>
        <w:rPr>
          <w:rFonts w:ascii="Arial" w:hAnsi="Arial" w:cs="Arial"/>
          <w:b/>
          <w:bCs/>
        </w:rPr>
        <w:t xml:space="preserve"> key questions</w:t>
      </w:r>
    </w:p>
    <w:p w:rsidR="00714A05" w:rsidRPr="00237943" w:rsidRDefault="00714A05" w:rsidP="00714A05">
      <w:pPr>
        <w:pStyle w:val="NoSpacing"/>
        <w:spacing w:line="276" w:lineRule="auto"/>
        <w:rPr>
          <w:rFonts w:ascii="Arial" w:hAnsi="Arial" w:cs="Arial"/>
          <w:b/>
          <w:bCs/>
        </w:rPr>
      </w:pPr>
      <w:bookmarkStart w:id="5" w:name="_Hlk167455917"/>
      <w:bookmarkStart w:id="6" w:name="_Hlk167456454"/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14A05" w:rsidRPr="00237943" w:rsidTr="00B95478">
        <w:tc>
          <w:tcPr>
            <w:tcW w:w="9016" w:type="dxa"/>
          </w:tcPr>
          <w:p w:rsidR="00996930" w:rsidRDefault="00996930" w:rsidP="00996930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  <w:p w:rsidR="008A08F8" w:rsidRPr="008A08F8" w:rsidRDefault="00996930" w:rsidP="00996930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</w:t>
            </w:r>
            <w:r w:rsidR="008A08F8" w:rsidRPr="008A08F8">
              <w:rPr>
                <w:rFonts w:ascii="Arial" w:hAnsi="Arial" w:cs="Arial"/>
              </w:rPr>
              <w:t>Recall a time when you witnessed poverty in your professional context.</w:t>
            </w:r>
          </w:p>
          <w:p w:rsidR="008A08F8" w:rsidRPr="008A08F8" w:rsidRDefault="00996930" w:rsidP="00996930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</w:t>
            </w:r>
            <w:r w:rsidR="008A08F8" w:rsidRPr="008A08F8">
              <w:rPr>
                <w:rFonts w:ascii="Arial" w:hAnsi="Arial" w:cs="Arial"/>
              </w:rPr>
              <w:t>Consider what poverty might look like if you were to walk through your setting or community—where might it be clearly seen, and where might it be hidden?</w:t>
            </w:r>
          </w:p>
          <w:p w:rsidR="00714A05" w:rsidRPr="0046435A" w:rsidRDefault="00714A05" w:rsidP="0046435A">
            <w:pPr>
              <w:pStyle w:val="NoSpacing"/>
              <w:spacing w:line="276" w:lineRule="auto"/>
              <w:ind w:left="360"/>
              <w:rPr>
                <w:rFonts w:ascii="Arial" w:hAnsi="Arial" w:cs="Arial"/>
              </w:rPr>
            </w:pPr>
          </w:p>
          <w:p w:rsidR="00714A05" w:rsidRPr="00996930" w:rsidRDefault="00996930" w:rsidP="006439DD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996930">
              <w:rPr>
                <w:rFonts w:ascii="Arial" w:hAnsi="Arial" w:cs="Arial"/>
              </w:rPr>
              <w:t>Make notes on both questions here.</w:t>
            </w:r>
          </w:p>
          <w:p w:rsidR="00714A05" w:rsidRDefault="00714A05" w:rsidP="00B95478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6439DD" w:rsidRDefault="006439DD" w:rsidP="00B95478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F91786" w:rsidRDefault="00F91786" w:rsidP="00B95478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F91786" w:rsidRDefault="00F91786" w:rsidP="00B95478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F91786" w:rsidRDefault="00F91786" w:rsidP="00B95478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F91786" w:rsidRDefault="00F91786" w:rsidP="00B95478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F91786" w:rsidRDefault="00F91786" w:rsidP="00B95478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6439DD" w:rsidRDefault="006439DD" w:rsidP="00B95478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6439DD" w:rsidRDefault="006439DD" w:rsidP="00B95478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6439DD" w:rsidRDefault="006439DD" w:rsidP="00B95478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6439DD" w:rsidRDefault="006439DD" w:rsidP="00B95478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6439DD" w:rsidRDefault="006439DD" w:rsidP="00B95478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A53ADD" w:rsidRPr="00237943" w:rsidRDefault="00A53ADD" w:rsidP="00B95478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F44DF6" w:rsidRDefault="00F44DF6" w:rsidP="00F44DF6">
      <w:pPr>
        <w:pStyle w:val="NoSpacing"/>
        <w:spacing w:line="276" w:lineRule="auto"/>
        <w:rPr>
          <w:rFonts w:ascii="Arial" w:hAnsi="Arial" w:cs="Arial"/>
          <w:b/>
          <w:bCs/>
        </w:rPr>
      </w:pPr>
    </w:p>
    <w:p w:rsidR="00F44DF6" w:rsidRDefault="00F44DF6" w:rsidP="00F44DF6">
      <w:pPr>
        <w:pStyle w:val="NoSpacing"/>
        <w:spacing w:line="276" w:lineRule="auto"/>
        <w:rPr>
          <w:rFonts w:ascii="Arial" w:hAnsi="Arial" w:cs="Arial"/>
          <w:b/>
          <w:bCs/>
        </w:rPr>
      </w:pPr>
    </w:p>
    <w:p w:rsidR="003C7784" w:rsidRDefault="003C7784" w:rsidP="00F44DF6">
      <w:pPr>
        <w:pStyle w:val="NoSpacing"/>
        <w:spacing w:line="276" w:lineRule="auto"/>
        <w:rPr>
          <w:rFonts w:ascii="Arial" w:hAnsi="Arial" w:cs="Arial"/>
          <w:b/>
          <w:bCs/>
        </w:rPr>
      </w:pPr>
    </w:p>
    <w:p w:rsidR="00F44DF6" w:rsidRDefault="00F44DF6" w:rsidP="00F44DF6">
      <w:pPr>
        <w:pStyle w:val="NoSpacing"/>
        <w:spacing w:line="276" w:lineRule="auto"/>
        <w:rPr>
          <w:rFonts w:ascii="Arial" w:hAnsi="Arial" w:cs="Arial"/>
          <w:b/>
          <w:bCs/>
        </w:rPr>
      </w:pPr>
      <w:r w:rsidRPr="00237943">
        <w:rPr>
          <w:rFonts w:ascii="Arial" w:hAnsi="Arial" w:cs="Arial"/>
          <w:b/>
          <w:bCs/>
        </w:rPr>
        <w:t xml:space="preserve">Activity </w:t>
      </w:r>
      <w:r>
        <w:rPr>
          <w:rFonts w:ascii="Arial" w:hAnsi="Arial" w:cs="Arial"/>
          <w:b/>
          <w:bCs/>
        </w:rPr>
        <w:t>5: Reflect</w:t>
      </w:r>
    </w:p>
    <w:p w:rsidR="00725D45" w:rsidRDefault="009201A9" w:rsidP="00F44DF6">
      <w:pPr>
        <w:pStyle w:val="NoSpacing"/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Self-evaluation wheel using your profe</w:t>
      </w:r>
      <w:r w:rsidR="00F91786">
        <w:rPr>
          <w:rFonts w:ascii="Arial" w:hAnsi="Arial" w:cs="Arial"/>
          <w:b/>
          <w:bCs/>
        </w:rPr>
        <w:t>ssional standards</w:t>
      </w:r>
    </w:p>
    <w:p w:rsidR="00F44DF6" w:rsidRPr="00237943" w:rsidRDefault="00F44DF6" w:rsidP="00F44DF6">
      <w:pPr>
        <w:pStyle w:val="NoSpacing"/>
        <w:spacing w:line="276" w:lineRule="auto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4DF6" w:rsidRPr="00237943" w:rsidTr="00007FCD">
        <w:tc>
          <w:tcPr>
            <w:tcW w:w="9016" w:type="dxa"/>
          </w:tcPr>
          <w:p w:rsidR="00996930" w:rsidRDefault="00996930" w:rsidP="0030270D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  <w:p w:rsidR="00F44DF6" w:rsidRDefault="0030270D" w:rsidP="0030270D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Reflective prompts:</w:t>
            </w:r>
          </w:p>
          <w:p w:rsidR="0030270D" w:rsidRDefault="0030270D" w:rsidP="0030270D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were areas of strength for you on your wheel?</w:t>
            </w:r>
          </w:p>
          <w:p w:rsidR="0030270D" w:rsidRPr="0046435A" w:rsidRDefault="0030270D" w:rsidP="0030270D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were the areas for development?</w:t>
            </w:r>
          </w:p>
          <w:p w:rsidR="00F44DF6" w:rsidRPr="00237943" w:rsidRDefault="00F44DF6" w:rsidP="00007FCD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F44DF6" w:rsidRDefault="00F44DF6" w:rsidP="00007FCD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F44DF6" w:rsidRDefault="00F44DF6" w:rsidP="00007FCD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F44DF6" w:rsidRDefault="00F44DF6" w:rsidP="00007FCD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F44DF6" w:rsidRDefault="00F44DF6" w:rsidP="00007FCD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F44DF6" w:rsidRDefault="00F44DF6" w:rsidP="00007FCD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F44DF6" w:rsidRDefault="00F44DF6" w:rsidP="00007FCD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F44DF6" w:rsidRDefault="00F44DF6" w:rsidP="00007FCD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F91786" w:rsidRDefault="00F91786" w:rsidP="00007FCD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F91786" w:rsidRDefault="00F91786" w:rsidP="00007FCD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F91786" w:rsidRDefault="00F91786" w:rsidP="00007FCD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F91786" w:rsidRDefault="00F91786" w:rsidP="00007FCD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F44DF6" w:rsidRPr="00237943" w:rsidRDefault="00F44DF6" w:rsidP="00007FCD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08015A" w:rsidRPr="00237943" w:rsidRDefault="001A6B63" w:rsidP="0008015A">
      <w:pPr>
        <w:pStyle w:val="Heading1"/>
        <w:rPr>
          <w:rFonts w:ascii="Arial" w:hAnsi="Arial" w:cs="Arial"/>
        </w:rPr>
      </w:pPr>
      <w:bookmarkStart w:id="7" w:name="_Toc207724611"/>
      <w:r>
        <w:rPr>
          <w:rFonts w:ascii="Arial" w:hAnsi="Arial" w:cs="Arial"/>
        </w:rPr>
        <w:t>Notes and r</w:t>
      </w:r>
      <w:r w:rsidR="0008015A" w:rsidRPr="00237943">
        <w:rPr>
          <w:rFonts w:ascii="Arial" w:hAnsi="Arial" w:cs="Arial"/>
        </w:rPr>
        <w:t>e</w:t>
      </w:r>
      <w:r w:rsidR="00B82063" w:rsidRPr="00237943">
        <w:rPr>
          <w:rFonts w:ascii="Arial" w:hAnsi="Arial" w:cs="Arial"/>
        </w:rPr>
        <w:t xml:space="preserve">flections </w:t>
      </w:r>
      <w:r>
        <w:rPr>
          <w:rFonts w:ascii="Arial" w:hAnsi="Arial" w:cs="Arial"/>
        </w:rPr>
        <w:t xml:space="preserve">at </w:t>
      </w:r>
      <w:r w:rsidR="008575B0">
        <w:rPr>
          <w:rFonts w:ascii="Arial" w:hAnsi="Arial" w:cs="Arial"/>
        </w:rPr>
        <w:t>G</w:t>
      </w:r>
      <w:r>
        <w:rPr>
          <w:rFonts w:ascii="Arial" w:hAnsi="Arial" w:cs="Arial"/>
        </w:rPr>
        <w:t xml:space="preserve">roup </w:t>
      </w:r>
      <w:r w:rsidR="008575B0">
        <w:rPr>
          <w:rFonts w:ascii="Arial" w:hAnsi="Arial" w:cs="Arial"/>
        </w:rPr>
        <w:t>S</w:t>
      </w:r>
      <w:r>
        <w:rPr>
          <w:rFonts w:ascii="Arial" w:hAnsi="Arial" w:cs="Arial"/>
        </w:rPr>
        <w:t>ession 1</w:t>
      </w:r>
      <w:r w:rsidR="00966F4C">
        <w:rPr>
          <w:rFonts w:ascii="Arial" w:hAnsi="Arial" w:cs="Arial"/>
        </w:rPr>
        <w:t xml:space="preserve"> (Introductory session)</w:t>
      </w:r>
      <w:bookmarkEnd w:id="7"/>
    </w:p>
    <w:bookmarkEnd w:id="5"/>
    <w:p w:rsidR="00767211" w:rsidRPr="00114847" w:rsidRDefault="00767211" w:rsidP="00767211">
      <w:pPr>
        <w:pStyle w:val="NoSpacing"/>
        <w:spacing w:line="276" w:lineRule="auto"/>
        <w:rPr>
          <w:rFonts w:ascii="Arial" w:hAnsi="Arial" w:cs="Arial"/>
          <w:b/>
          <w:bCs/>
        </w:rPr>
      </w:pPr>
      <w:r w:rsidRPr="00114847">
        <w:rPr>
          <w:rFonts w:ascii="Arial" w:hAnsi="Arial" w:cs="Arial"/>
          <w:b/>
          <w:bCs/>
        </w:rPr>
        <w:t>At th</w:t>
      </w:r>
      <w:r w:rsidR="008E1C10">
        <w:rPr>
          <w:rFonts w:ascii="Arial" w:hAnsi="Arial" w:cs="Arial"/>
          <w:b/>
          <w:bCs/>
        </w:rPr>
        <w:t>is</w:t>
      </w:r>
      <w:r w:rsidRPr="00114847">
        <w:rPr>
          <w:rFonts w:ascii="Arial" w:hAnsi="Arial" w:cs="Arial"/>
          <w:b/>
          <w:bCs/>
        </w:rPr>
        <w:t xml:space="preserve"> first group meeting there will be a chance to discuss the Introductory Activities</w:t>
      </w:r>
      <w:r w:rsidR="008575B0" w:rsidRPr="00114847">
        <w:rPr>
          <w:rFonts w:ascii="Arial" w:hAnsi="Arial" w:cs="Arial"/>
          <w:b/>
          <w:bCs/>
        </w:rPr>
        <w:t xml:space="preserve">. </w:t>
      </w:r>
      <w:r w:rsidR="001C31EC" w:rsidRPr="00114847">
        <w:rPr>
          <w:rFonts w:ascii="Arial" w:hAnsi="Arial" w:cs="Arial"/>
          <w:b/>
          <w:bCs/>
        </w:rPr>
        <w:t xml:space="preserve">Bring any questions from Introductory Activity </w:t>
      </w:r>
      <w:r w:rsidR="00845570" w:rsidRPr="00114847">
        <w:rPr>
          <w:rFonts w:ascii="Arial" w:hAnsi="Arial" w:cs="Arial"/>
          <w:b/>
          <w:bCs/>
        </w:rPr>
        <w:t>2 and</w:t>
      </w:r>
      <w:r w:rsidR="001C31EC" w:rsidRPr="00114847">
        <w:rPr>
          <w:rFonts w:ascii="Arial" w:hAnsi="Arial" w:cs="Arial"/>
          <w:b/>
          <w:bCs/>
        </w:rPr>
        <w:t xml:space="preserve"> m</w:t>
      </w:r>
      <w:r w:rsidR="008575B0" w:rsidRPr="00114847">
        <w:rPr>
          <w:rFonts w:ascii="Arial" w:hAnsi="Arial" w:cs="Arial"/>
          <w:b/>
          <w:bCs/>
        </w:rPr>
        <w:t>ake any notes from Group Session 1 here.</w:t>
      </w:r>
    </w:p>
    <w:p w:rsidR="00EC6331" w:rsidRPr="00237943" w:rsidRDefault="00EC6331" w:rsidP="00EC6331">
      <w:pPr>
        <w:pStyle w:val="NoSpacing"/>
        <w:spacing w:line="276" w:lineRule="auto"/>
        <w:ind w:left="72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C6331" w:rsidRPr="00237943" w:rsidTr="006439DD">
        <w:trPr>
          <w:trHeight w:val="3969"/>
        </w:trPr>
        <w:tc>
          <w:tcPr>
            <w:tcW w:w="9016" w:type="dxa"/>
          </w:tcPr>
          <w:p w:rsidR="007325F1" w:rsidRPr="00237943" w:rsidRDefault="007325F1" w:rsidP="00736E2B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237943">
              <w:rPr>
                <w:rFonts w:ascii="Arial" w:hAnsi="Arial" w:cs="Arial"/>
              </w:rPr>
              <w:t xml:space="preserve">Date: </w:t>
            </w:r>
          </w:p>
          <w:p w:rsidR="00EC6331" w:rsidRDefault="00EC6331" w:rsidP="006439D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6439DD" w:rsidRPr="00237943" w:rsidRDefault="006439DD" w:rsidP="006439D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</w:tbl>
    <w:p w:rsidR="00662A9E" w:rsidRPr="00237943" w:rsidRDefault="00496531" w:rsidP="00662A9E">
      <w:pPr>
        <w:keepNext/>
        <w:keepLines/>
        <w:spacing w:before="480" w:after="0"/>
        <w:outlineLvl w:val="0"/>
        <w:rPr>
          <w:rFonts w:ascii="Arial" w:eastAsiaTheme="majorEastAsia" w:hAnsi="Arial" w:cs="Arial"/>
          <w:b/>
          <w:bCs/>
          <w:color w:val="2E74B5" w:themeColor="accent1" w:themeShade="BF"/>
          <w:sz w:val="28"/>
          <w:szCs w:val="28"/>
        </w:rPr>
      </w:pPr>
      <w:r>
        <w:rPr>
          <w:rFonts w:ascii="Arial" w:eastAsiaTheme="majorEastAsia" w:hAnsi="Arial" w:cs="Arial"/>
          <w:b/>
          <w:bCs/>
          <w:color w:val="2E74B5" w:themeColor="accent1" w:themeShade="BF"/>
          <w:sz w:val="28"/>
          <w:szCs w:val="28"/>
        </w:rPr>
        <w:t xml:space="preserve">                                                                                                                     </w:t>
      </w:r>
      <w:bookmarkStart w:id="8" w:name="_Toc207724612"/>
      <w:r w:rsidR="00662A9E" w:rsidRPr="00237943">
        <w:rPr>
          <w:rFonts w:ascii="Arial" w:eastAsiaTheme="majorEastAsia" w:hAnsi="Arial" w:cs="Arial"/>
          <w:b/>
          <w:bCs/>
          <w:color w:val="2E74B5" w:themeColor="accent1" w:themeShade="BF"/>
          <w:sz w:val="28"/>
          <w:szCs w:val="28"/>
        </w:rPr>
        <w:t>Reflections on PLAs</w:t>
      </w:r>
      <w:r w:rsidR="00B83477">
        <w:rPr>
          <w:rFonts w:ascii="Arial" w:eastAsiaTheme="majorEastAsia" w:hAnsi="Arial" w:cs="Arial"/>
          <w:b/>
          <w:bCs/>
          <w:color w:val="2E74B5" w:themeColor="accent1" w:themeShade="BF"/>
          <w:sz w:val="28"/>
          <w:szCs w:val="28"/>
        </w:rPr>
        <w:t xml:space="preserve"> 1-3</w:t>
      </w:r>
      <w:bookmarkEnd w:id="8"/>
    </w:p>
    <w:bookmarkEnd w:id="6"/>
    <w:p w:rsidR="007325F1" w:rsidRPr="00114847" w:rsidRDefault="00D70A3E" w:rsidP="007325F1">
      <w:pPr>
        <w:pStyle w:val="NoSpacing"/>
        <w:rPr>
          <w:rFonts w:ascii="Arial" w:hAnsi="Arial" w:cs="Arial"/>
          <w:b/>
          <w:bCs/>
        </w:rPr>
      </w:pPr>
      <w:r w:rsidRPr="00114847">
        <w:rPr>
          <w:rFonts w:ascii="Arial" w:hAnsi="Arial" w:cs="Arial"/>
          <w:b/>
          <w:bCs/>
        </w:rPr>
        <w:t xml:space="preserve">You will have recorded </w:t>
      </w:r>
      <w:r w:rsidR="00EA3517" w:rsidRPr="00114847">
        <w:rPr>
          <w:rFonts w:ascii="Arial" w:hAnsi="Arial" w:cs="Arial"/>
          <w:b/>
          <w:bCs/>
        </w:rPr>
        <w:t xml:space="preserve">answers to the reflective questions for each of the PLAs 1-3 online, but what </w:t>
      </w:r>
      <w:r w:rsidR="00996930" w:rsidRPr="00114847">
        <w:rPr>
          <w:rFonts w:ascii="Arial" w:hAnsi="Arial" w:cs="Arial"/>
          <w:b/>
          <w:bCs/>
        </w:rPr>
        <w:t>is</w:t>
      </w:r>
      <w:r w:rsidR="00EA3517" w:rsidRPr="00114847">
        <w:rPr>
          <w:rFonts w:ascii="Arial" w:hAnsi="Arial" w:cs="Arial"/>
          <w:b/>
          <w:bCs/>
        </w:rPr>
        <w:t xml:space="preserve"> your overarching </w:t>
      </w:r>
      <w:r w:rsidR="00D73CD2" w:rsidRPr="00114847">
        <w:rPr>
          <w:rFonts w:ascii="Arial" w:hAnsi="Arial" w:cs="Arial"/>
          <w:b/>
          <w:bCs/>
        </w:rPr>
        <w:t>reflection on each of them? Do you have any questions arising from PLAs 1-3?</w:t>
      </w:r>
    </w:p>
    <w:p w:rsidR="00043A19" w:rsidRPr="00237943" w:rsidRDefault="00043A19" w:rsidP="00043A19">
      <w:pPr>
        <w:pStyle w:val="NoSpacing"/>
        <w:rPr>
          <w:rFonts w:ascii="Arial" w:hAnsi="Arial" w:cs="Arial"/>
        </w:rPr>
      </w:pPr>
    </w:p>
    <w:p w:rsidR="00FA43F9" w:rsidRPr="00237943" w:rsidRDefault="00FA43F9" w:rsidP="00FA43F9">
      <w:pPr>
        <w:pStyle w:val="NoSpacing"/>
        <w:spacing w:line="276" w:lineRule="auto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A43F9" w:rsidRPr="00237943" w:rsidTr="006439DD">
        <w:trPr>
          <w:trHeight w:val="3969"/>
        </w:trPr>
        <w:tc>
          <w:tcPr>
            <w:tcW w:w="9016" w:type="dxa"/>
          </w:tcPr>
          <w:p w:rsidR="00966F4C" w:rsidRDefault="00966F4C" w:rsidP="00996930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  <w:p w:rsidR="00996930" w:rsidRPr="00996930" w:rsidRDefault="00996930" w:rsidP="00996930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996930">
              <w:rPr>
                <w:rFonts w:ascii="Arial" w:hAnsi="Arial" w:cs="Arial"/>
              </w:rPr>
              <w:t>PLA 1 What is poverty?</w:t>
            </w:r>
          </w:p>
          <w:p w:rsidR="00996930" w:rsidRPr="00996930" w:rsidRDefault="00996930" w:rsidP="00996930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996930">
              <w:rPr>
                <w:rFonts w:ascii="Arial" w:hAnsi="Arial" w:cs="Arial"/>
              </w:rPr>
              <w:t>PLA 2 The impact of poverty</w:t>
            </w:r>
          </w:p>
          <w:p w:rsidR="00996930" w:rsidRPr="00996930" w:rsidRDefault="00996930" w:rsidP="00996930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996930">
              <w:rPr>
                <w:rFonts w:ascii="Arial" w:hAnsi="Arial" w:cs="Arial"/>
              </w:rPr>
              <w:t>PLA 3 Personal, social and cultural attitudes to poverty</w:t>
            </w:r>
          </w:p>
          <w:p w:rsidR="009B46FC" w:rsidRDefault="009B46FC" w:rsidP="00C45437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9B46FC" w:rsidRDefault="009B46FC" w:rsidP="00C45437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9B46FC" w:rsidRDefault="009B46FC" w:rsidP="00C45437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9B46FC" w:rsidRDefault="009B46FC" w:rsidP="00C45437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9B46FC" w:rsidRDefault="009B46FC" w:rsidP="00C45437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9B46FC" w:rsidRDefault="009B46FC" w:rsidP="00C45437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9B46FC" w:rsidRDefault="009B46FC" w:rsidP="00C45437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9B46FC" w:rsidRDefault="009B46FC" w:rsidP="00C45437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9B46FC" w:rsidRDefault="009B46FC" w:rsidP="00C45437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9B46FC" w:rsidRDefault="009B46FC" w:rsidP="00C45437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114847" w:rsidRDefault="00114847" w:rsidP="00C45437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114847" w:rsidRDefault="00114847" w:rsidP="00C45437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114847" w:rsidRDefault="00114847" w:rsidP="00C45437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114847" w:rsidRDefault="00114847" w:rsidP="00C45437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114847" w:rsidRDefault="00114847" w:rsidP="00C45437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114847" w:rsidRPr="00237943" w:rsidRDefault="00114847" w:rsidP="00C45437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EA475C" w:rsidRDefault="00EA475C" w:rsidP="00E37C9B">
      <w:pPr>
        <w:pStyle w:val="Heading1"/>
        <w:rPr>
          <w:rFonts w:ascii="Arial" w:hAnsi="Arial" w:cs="Arial"/>
        </w:rPr>
      </w:pPr>
    </w:p>
    <w:p w:rsidR="00E37C9B" w:rsidRPr="00237943" w:rsidRDefault="00E37C9B" w:rsidP="00E37C9B">
      <w:pPr>
        <w:pStyle w:val="Heading1"/>
        <w:rPr>
          <w:rFonts w:ascii="Arial" w:hAnsi="Arial" w:cs="Arial"/>
        </w:rPr>
      </w:pPr>
      <w:bookmarkStart w:id="9" w:name="_Toc207724613"/>
      <w:r>
        <w:rPr>
          <w:rFonts w:ascii="Arial" w:hAnsi="Arial" w:cs="Arial"/>
        </w:rPr>
        <w:t>Notes and r</w:t>
      </w:r>
      <w:r w:rsidRPr="00237943">
        <w:rPr>
          <w:rFonts w:ascii="Arial" w:hAnsi="Arial" w:cs="Arial"/>
        </w:rPr>
        <w:t xml:space="preserve">eflections </w:t>
      </w:r>
      <w:r>
        <w:rPr>
          <w:rFonts w:ascii="Arial" w:hAnsi="Arial" w:cs="Arial"/>
        </w:rPr>
        <w:t>at Group Session 2</w:t>
      </w:r>
      <w:r w:rsidR="00966F4C">
        <w:rPr>
          <w:rFonts w:ascii="Arial" w:hAnsi="Arial" w:cs="Arial"/>
        </w:rPr>
        <w:t xml:space="preserve"> (Sharing &amp; Reflecting)</w:t>
      </w:r>
      <w:bookmarkEnd w:id="9"/>
    </w:p>
    <w:p w:rsidR="00E37C9B" w:rsidRPr="00114847" w:rsidRDefault="00E37C9B" w:rsidP="00E37C9B">
      <w:pPr>
        <w:pStyle w:val="NoSpacing"/>
        <w:spacing w:line="276" w:lineRule="auto"/>
        <w:rPr>
          <w:rFonts w:ascii="Arial" w:hAnsi="Arial" w:cs="Arial"/>
          <w:b/>
          <w:bCs/>
        </w:rPr>
      </w:pPr>
      <w:r w:rsidRPr="00114847">
        <w:rPr>
          <w:rFonts w:ascii="Arial" w:hAnsi="Arial" w:cs="Arial"/>
          <w:b/>
          <w:bCs/>
        </w:rPr>
        <w:t>At th</w:t>
      </w:r>
      <w:r w:rsidR="008E1C10">
        <w:rPr>
          <w:rFonts w:ascii="Arial" w:hAnsi="Arial" w:cs="Arial"/>
          <w:b/>
          <w:bCs/>
        </w:rPr>
        <w:t xml:space="preserve">is </w:t>
      </w:r>
      <w:r w:rsidR="00F11BC1">
        <w:rPr>
          <w:rFonts w:ascii="Arial" w:hAnsi="Arial" w:cs="Arial"/>
          <w:b/>
          <w:bCs/>
        </w:rPr>
        <w:t>second</w:t>
      </w:r>
      <w:r w:rsidRPr="00114847">
        <w:rPr>
          <w:rFonts w:ascii="Arial" w:hAnsi="Arial" w:cs="Arial"/>
          <w:b/>
          <w:bCs/>
        </w:rPr>
        <w:t xml:space="preserve"> group meeting there will be a chance to discuss </w:t>
      </w:r>
      <w:r>
        <w:rPr>
          <w:rFonts w:ascii="Arial" w:hAnsi="Arial" w:cs="Arial"/>
          <w:b/>
          <w:bCs/>
        </w:rPr>
        <w:t>PLA</w:t>
      </w:r>
      <w:r w:rsidR="00A8519F">
        <w:rPr>
          <w:rFonts w:ascii="Arial" w:hAnsi="Arial" w:cs="Arial"/>
          <w:b/>
          <w:bCs/>
        </w:rPr>
        <w:t>s 1-3</w:t>
      </w:r>
      <w:r>
        <w:rPr>
          <w:rFonts w:ascii="Arial" w:hAnsi="Arial" w:cs="Arial"/>
          <w:b/>
          <w:bCs/>
        </w:rPr>
        <w:t>, and to look ahead to the next part of the programme.</w:t>
      </w:r>
      <w:r w:rsidRPr="00114847">
        <w:rPr>
          <w:rFonts w:ascii="Arial" w:hAnsi="Arial" w:cs="Arial"/>
          <w:b/>
          <w:bCs/>
        </w:rPr>
        <w:t xml:space="preserve"> Bring any questions from </w:t>
      </w:r>
      <w:r>
        <w:rPr>
          <w:rFonts w:ascii="Arial" w:hAnsi="Arial" w:cs="Arial"/>
          <w:b/>
          <w:bCs/>
        </w:rPr>
        <w:t>PLA</w:t>
      </w:r>
      <w:r w:rsidR="00A8519F">
        <w:rPr>
          <w:rFonts w:ascii="Arial" w:hAnsi="Arial" w:cs="Arial"/>
          <w:b/>
          <w:bCs/>
        </w:rPr>
        <w:t xml:space="preserve">s </w:t>
      </w:r>
      <w:r w:rsidR="00845570">
        <w:rPr>
          <w:rFonts w:ascii="Arial" w:hAnsi="Arial" w:cs="Arial"/>
          <w:b/>
          <w:bCs/>
        </w:rPr>
        <w:t>1-3</w:t>
      </w:r>
      <w:r w:rsidR="00845570" w:rsidRPr="00114847">
        <w:rPr>
          <w:rFonts w:ascii="Arial" w:hAnsi="Arial" w:cs="Arial"/>
          <w:b/>
          <w:bCs/>
        </w:rPr>
        <w:t xml:space="preserve"> and</w:t>
      </w:r>
      <w:r w:rsidRPr="00114847">
        <w:rPr>
          <w:rFonts w:ascii="Arial" w:hAnsi="Arial" w:cs="Arial"/>
          <w:b/>
          <w:bCs/>
        </w:rPr>
        <w:t xml:space="preserve"> make any notes from Group Session </w:t>
      </w:r>
      <w:r w:rsidR="0043161A">
        <w:rPr>
          <w:rFonts w:ascii="Arial" w:hAnsi="Arial" w:cs="Arial"/>
          <w:b/>
          <w:bCs/>
        </w:rPr>
        <w:t>2</w:t>
      </w:r>
      <w:r w:rsidRPr="00114847">
        <w:rPr>
          <w:rFonts w:ascii="Arial" w:hAnsi="Arial" w:cs="Arial"/>
          <w:b/>
          <w:bCs/>
        </w:rPr>
        <w:t xml:space="preserve"> here.</w:t>
      </w:r>
    </w:p>
    <w:p w:rsidR="00E37C9B" w:rsidRPr="00237943" w:rsidRDefault="00E37C9B" w:rsidP="00E37C9B">
      <w:pPr>
        <w:pStyle w:val="NoSpacing"/>
        <w:spacing w:line="276" w:lineRule="auto"/>
        <w:ind w:left="72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37C9B" w:rsidRPr="00237943" w:rsidTr="00007FCD">
        <w:trPr>
          <w:trHeight w:val="3969"/>
        </w:trPr>
        <w:tc>
          <w:tcPr>
            <w:tcW w:w="9016" w:type="dxa"/>
          </w:tcPr>
          <w:p w:rsidR="00E37C9B" w:rsidRPr="00237943" w:rsidRDefault="00E37C9B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237943">
              <w:rPr>
                <w:rFonts w:ascii="Arial" w:hAnsi="Arial" w:cs="Arial"/>
              </w:rPr>
              <w:t xml:space="preserve">Date: </w:t>
            </w:r>
          </w:p>
          <w:p w:rsidR="00E37C9B" w:rsidRDefault="00E37C9B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E37C9B" w:rsidRDefault="00E37C9B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EA475C" w:rsidRDefault="00EA475C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EA475C" w:rsidRDefault="00EA475C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EA475C" w:rsidRDefault="00EA475C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EA475C" w:rsidRDefault="00EA475C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EA475C" w:rsidRDefault="00EA475C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EA475C" w:rsidRDefault="00EA475C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EA475C" w:rsidRDefault="00EA475C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EA475C" w:rsidRDefault="00EA475C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EA475C" w:rsidRDefault="00EA475C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EA475C" w:rsidRDefault="00EA475C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EA475C" w:rsidRDefault="00EA475C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EA475C" w:rsidRDefault="00EA475C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EA475C" w:rsidRPr="00237943" w:rsidRDefault="00EA475C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</w:tbl>
    <w:p w:rsidR="007C121C" w:rsidRPr="00237943" w:rsidRDefault="00E37C9B" w:rsidP="00966F4C">
      <w:pPr>
        <w:pStyle w:val="NoSpacing"/>
        <w:spacing w:line="276" w:lineRule="auto"/>
        <w:rPr>
          <w:rFonts w:ascii="Arial" w:hAnsi="Arial" w:cs="Arial"/>
          <w:b/>
          <w:bCs/>
        </w:rPr>
      </w:pPr>
      <w:r>
        <w:rPr>
          <w:rFonts w:ascii="Arial" w:eastAsiaTheme="majorEastAsia" w:hAnsi="Arial" w:cs="Arial"/>
          <w:b/>
          <w:bCs/>
          <w:color w:val="2E74B5" w:themeColor="accent1" w:themeShade="BF"/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043A19" w:rsidRPr="00237943" w:rsidRDefault="00043A19" w:rsidP="00043A19">
      <w:pPr>
        <w:pStyle w:val="NoSpacing"/>
        <w:spacing w:line="276" w:lineRule="auto"/>
        <w:rPr>
          <w:rFonts w:ascii="Arial" w:hAnsi="Arial" w:cs="Arial"/>
          <w:b/>
          <w:bCs/>
        </w:rPr>
      </w:pPr>
    </w:p>
    <w:p w:rsidR="00AF0E9D" w:rsidRPr="00237943" w:rsidRDefault="00AF0E9D" w:rsidP="00AF0E9D">
      <w:pPr>
        <w:keepNext/>
        <w:keepLines/>
        <w:spacing w:before="480" w:after="0"/>
        <w:outlineLvl w:val="0"/>
        <w:rPr>
          <w:rFonts w:ascii="Arial" w:eastAsiaTheme="majorEastAsia" w:hAnsi="Arial" w:cs="Arial"/>
          <w:b/>
          <w:bCs/>
          <w:color w:val="2E74B5" w:themeColor="accent1" w:themeShade="BF"/>
          <w:sz w:val="28"/>
          <w:szCs w:val="28"/>
        </w:rPr>
      </w:pPr>
      <w:bookmarkStart w:id="10" w:name="_Toc207724614"/>
      <w:r w:rsidRPr="00237943">
        <w:rPr>
          <w:rFonts w:ascii="Arial" w:eastAsiaTheme="majorEastAsia" w:hAnsi="Arial" w:cs="Arial"/>
          <w:b/>
          <w:bCs/>
          <w:color w:val="2E74B5" w:themeColor="accent1" w:themeShade="BF"/>
          <w:sz w:val="28"/>
          <w:szCs w:val="28"/>
        </w:rPr>
        <w:t>Reflections on PLA</w:t>
      </w:r>
      <w:r>
        <w:rPr>
          <w:rFonts w:ascii="Arial" w:eastAsiaTheme="majorEastAsia" w:hAnsi="Arial" w:cs="Arial"/>
          <w:b/>
          <w:bCs/>
          <w:color w:val="2E74B5" w:themeColor="accent1" w:themeShade="BF"/>
          <w:sz w:val="28"/>
          <w:szCs w:val="28"/>
        </w:rPr>
        <w:t xml:space="preserve"> 4</w:t>
      </w:r>
      <w:bookmarkEnd w:id="10"/>
    </w:p>
    <w:p w:rsidR="00AF0E9D" w:rsidRPr="00114847" w:rsidRDefault="00AF0E9D" w:rsidP="00AF0E9D">
      <w:pPr>
        <w:pStyle w:val="NoSpacing"/>
        <w:rPr>
          <w:rFonts w:ascii="Arial" w:hAnsi="Arial" w:cs="Arial"/>
          <w:b/>
          <w:bCs/>
        </w:rPr>
      </w:pPr>
      <w:r w:rsidRPr="00114847">
        <w:rPr>
          <w:rFonts w:ascii="Arial" w:hAnsi="Arial" w:cs="Arial"/>
          <w:b/>
          <w:bCs/>
        </w:rPr>
        <w:t>You will have recorded answers to the reflective questions for PLA</w:t>
      </w:r>
      <w:r w:rsidR="00EA475C">
        <w:rPr>
          <w:rFonts w:ascii="Arial" w:hAnsi="Arial" w:cs="Arial"/>
          <w:b/>
          <w:bCs/>
        </w:rPr>
        <w:t xml:space="preserve"> 4 </w:t>
      </w:r>
      <w:r w:rsidRPr="00114847">
        <w:rPr>
          <w:rFonts w:ascii="Arial" w:hAnsi="Arial" w:cs="Arial"/>
          <w:b/>
          <w:bCs/>
        </w:rPr>
        <w:t xml:space="preserve">online, but what is your overarching reflection on </w:t>
      </w:r>
      <w:r w:rsidR="00EA475C">
        <w:rPr>
          <w:rFonts w:ascii="Arial" w:hAnsi="Arial" w:cs="Arial"/>
          <w:b/>
          <w:bCs/>
        </w:rPr>
        <w:t>the learning in it</w:t>
      </w:r>
      <w:r w:rsidRPr="00114847">
        <w:rPr>
          <w:rFonts w:ascii="Arial" w:hAnsi="Arial" w:cs="Arial"/>
          <w:b/>
          <w:bCs/>
        </w:rPr>
        <w:t>? Do you have any questions arising from PLA</w:t>
      </w:r>
      <w:r w:rsidR="00EA475C">
        <w:rPr>
          <w:rFonts w:ascii="Arial" w:hAnsi="Arial" w:cs="Arial"/>
          <w:b/>
          <w:bCs/>
        </w:rPr>
        <w:t xml:space="preserve"> 4</w:t>
      </w:r>
      <w:r w:rsidRPr="00114847">
        <w:rPr>
          <w:rFonts w:ascii="Arial" w:hAnsi="Arial" w:cs="Arial"/>
          <w:b/>
          <w:bCs/>
        </w:rPr>
        <w:t>?</w:t>
      </w:r>
    </w:p>
    <w:p w:rsidR="00AF0E9D" w:rsidRPr="00237943" w:rsidRDefault="00AF0E9D" w:rsidP="00AF0E9D">
      <w:pPr>
        <w:pStyle w:val="NoSpacing"/>
        <w:rPr>
          <w:rFonts w:ascii="Arial" w:hAnsi="Arial" w:cs="Arial"/>
        </w:rPr>
      </w:pPr>
    </w:p>
    <w:p w:rsidR="00AF0E9D" w:rsidRPr="00237943" w:rsidRDefault="00AF0E9D" w:rsidP="00AF0E9D">
      <w:pPr>
        <w:pStyle w:val="NoSpacing"/>
        <w:spacing w:line="276" w:lineRule="auto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0E9D" w:rsidRPr="00237943" w:rsidTr="00007FCD">
        <w:trPr>
          <w:trHeight w:val="3969"/>
        </w:trPr>
        <w:tc>
          <w:tcPr>
            <w:tcW w:w="9016" w:type="dxa"/>
          </w:tcPr>
          <w:p w:rsidR="00AF0E9D" w:rsidRDefault="00AF0E9D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  <w:p w:rsidR="00AF0E9D" w:rsidRPr="00996930" w:rsidRDefault="00AF0E9D" w:rsidP="00EA475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996930">
              <w:rPr>
                <w:rFonts w:ascii="Arial" w:hAnsi="Arial" w:cs="Arial"/>
              </w:rPr>
              <w:t xml:space="preserve">PLA </w:t>
            </w:r>
            <w:r w:rsidR="00EA475C">
              <w:rPr>
                <w:rFonts w:ascii="Arial" w:hAnsi="Arial" w:cs="Arial"/>
              </w:rPr>
              <w:t>4 Knowing the data for your context</w:t>
            </w:r>
          </w:p>
          <w:p w:rsidR="00AF0E9D" w:rsidRDefault="00AF0E9D" w:rsidP="00007FCD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AF0E9D" w:rsidRDefault="00AF0E9D" w:rsidP="00007FCD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AF0E9D" w:rsidRDefault="00AF0E9D" w:rsidP="00007FCD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AF0E9D" w:rsidRDefault="00AF0E9D" w:rsidP="00007FCD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AF0E9D" w:rsidRDefault="00AF0E9D" w:rsidP="00007FCD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AF0E9D" w:rsidRDefault="00AF0E9D" w:rsidP="00007FCD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AF0E9D" w:rsidRDefault="00AF0E9D" w:rsidP="00007FCD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AF0E9D" w:rsidRDefault="00AF0E9D" w:rsidP="00007FCD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AF0E9D" w:rsidRDefault="00AF0E9D" w:rsidP="00007FCD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AF0E9D" w:rsidRDefault="00AF0E9D" w:rsidP="00007FCD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AF0E9D" w:rsidRDefault="00AF0E9D" w:rsidP="00007FCD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AF0E9D" w:rsidRPr="00237943" w:rsidRDefault="00AF0E9D" w:rsidP="00007FCD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E26678" w:rsidRPr="00237943" w:rsidRDefault="00E26678" w:rsidP="00E26678">
      <w:pPr>
        <w:pStyle w:val="Heading1"/>
        <w:rPr>
          <w:rFonts w:ascii="Arial" w:hAnsi="Arial" w:cs="Arial"/>
        </w:rPr>
      </w:pPr>
      <w:bookmarkStart w:id="11" w:name="_Toc207724615"/>
      <w:r>
        <w:rPr>
          <w:rFonts w:ascii="Arial" w:hAnsi="Arial" w:cs="Arial"/>
        </w:rPr>
        <w:t>Notes and r</w:t>
      </w:r>
      <w:r w:rsidRPr="00237943">
        <w:rPr>
          <w:rFonts w:ascii="Arial" w:hAnsi="Arial" w:cs="Arial"/>
        </w:rPr>
        <w:t xml:space="preserve">eflections </w:t>
      </w:r>
      <w:r>
        <w:rPr>
          <w:rFonts w:ascii="Arial" w:hAnsi="Arial" w:cs="Arial"/>
        </w:rPr>
        <w:t>at Group Session 3 (</w:t>
      </w:r>
      <w:r w:rsidR="00F11BC1">
        <w:rPr>
          <w:rFonts w:ascii="Arial" w:hAnsi="Arial" w:cs="Arial"/>
        </w:rPr>
        <w:t>Collaborative enquiry planning</w:t>
      </w:r>
      <w:r>
        <w:rPr>
          <w:rFonts w:ascii="Arial" w:hAnsi="Arial" w:cs="Arial"/>
        </w:rPr>
        <w:t>)</w:t>
      </w:r>
      <w:bookmarkEnd w:id="11"/>
    </w:p>
    <w:p w:rsidR="00E26678" w:rsidRPr="00114847" w:rsidRDefault="00E26678" w:rsidP="00E26678">
      <w:pPr>
        <w:pStyle w:val="NoSpacing"/>
        <w:spacing w:line="276" w:lineRule="auto"/>
        <w:rPr>
          <w:rFonts w:ascii="Arial" w:hAnsi="Arial" w:cs="Arial"/>
          <w:b/>
          <w:bCs/>
        </w:rPr>
      </w:pPr>
      <w:r w:rsidRPr="00114847">
        <w:rPr>
          <w:rFonts w:ascii="Arial" w:hAnsi="Arial" w:cs="Arial"/>
          <w:b/>
          <w:bCs/>
        </w:rPr>
        <w:t>At th</w:t>
      </w:r>
      <w:r w:rsidR="008E1C10">
        <w:rPr>
          <w:rFonts w:ascii="Arial" w:hAnsi="Arial" w:cs="Arial"/>
          <w:b/>
          <w:bCs/>
        </w:rPr>
        <w:t>is</w:t>
      </w:r>
      <w:r w:rsidRPr="00114847">
        <w:rPr>
          <w:rFonts w:ascii="Arial" w:hAnsi="Arial" w:cs="Arial"/>
          <w:b/>
          <w:bCs/>
        </w:rPr>
        <w:t xml:space="preserve"> </w:t>
      </w:r>
      <w:r w:rsidR="008E1C10">
        <w:rPr>
          <w:rFonts w:ascii="Arial" w:hAnsi="Arial" w:cs="Arial"/>
          <w:b/>
          <w:bCs/>
        </w:rPr>
        <w:t>third</w:t>
      </w:r>
      <w:r w:rsidRPr="00114847">
        <w:rPr>
          <w:rFonts w:ascii="Arial" w:hAnsi="Arial" w:cs="Arial"/>
          <w:b/>
          <w:bCs/>
        </w:rPr>
        <w:t xml:space="preserve"> group meeting there will be a chance to discuss </w:t>
      </w:r>
      <w:r>
        <w:rPr>
          <w:rFonts w:ascii="Arial" w:hAnsi="Arial" w:cs="Arial"/>
          <w:b/>
          <w:bCs/>
        </w:rPr>
        <w:t xml:space="preserve">PLA </w:t>
      </w:r>
      <w:r w:rsidR="008E1C10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 xml:space="preserve">, and to look </w:t>
      </w:r>
      <w:r w:rsidR="00CD0D67">
        <w:rPr>
          <w:rFonts w:ascii="Arial" w:hAnsi="Arial" w:cs="Arial"/>
          <w:b/>
          <w:bCs/>
        </w:rPr>
        <w:t>at some of the data for your specific context.</w:t>
      </w:r>
      <w:r w:rsidRPr="00114847">
        <w:rPr>
          <w:rFonts w:ascii="Arial" w:hAnsi="Arial" w:cs="Arial"/>
          <w:b/>
          <w:bCs/>
        </w:rPr>
        <w:t xml:space="preserve"> </w:t>
      </w:r>
      <w:r w:rsidR="00895685">
        <w:rPr>
          <w:rFonts w:ascii="Arial" w:hAnsi="Arial" w:cs="Arial"/>
          <w:b/>
          <w:bCs/>
        </w:rPr>
        <w:t xml:space="preserve">This is an opportunity to begin planning together what your </w:t>
      </w:r>
      <w:r w:rsidR="0010391B">
        <w:rPr>
          <w:rFonts w:ascii="Arial" w:hAnsi="Arial" w:cs="Arial"/>
          <w:b/>
          <w:bCs/>
        </w:rPr>
        <w:t xml:space="preserve">enquiry </w:t>
      </w:r>
      <w:r w:rsidR="00895685">
        <w:rPr>
          <w:rFonts w:ascii="Arial" w:hAnsi="Arial" w:cs="Arial"/>
          <w:b/>
          <w:bCs/>
        </w:rPr>
        <w:t>focus will be</w:t>
      </w:r>
      <w:r w:rsidR="00CD0D67">
        <w:rPr>
          <w:rFonts w:ascii="Arial" w:hAnsi="Arial" w:cs="Arial"/>
          <w:b/>
          <w:bCs/>
        </w:rPr>
        <w:t xml:space="preserve">, based on the </w:t>
      </w:r>
      <w:r w:rsidR="00C62573">
        <w:rPr>
          <w:rFonts w:ascii="Arial" w:hAnsi="Arial" w:cs="Arial"/>
          <w:b/>
          <w:bCs/>
        </w:rPr>
        <w:t>data</w:t>
      </w:r>
      <w:r w:rsidR="0010391B">
        <w:rPr>
          <w:rFonts w:ascii="Arial" w:hAnsi="Arial" w:cs="Arial"/>
          <w:b/>
          <w:bCs/>
        </w:rPr>
        <w:t>.</w:t>
      </w:r>
      <w:r w:rsidR="00C408EF">
        <w:rPr>
          <w:rFonts w:ascii="Arial" w:hAnsi="Arial" w:cs="Arial"/>
          <w:b/>
          <w:bCs/>
        </w:rPr>
        <w:t xml:space="preserve"> What question(s) do/es the data th</w:t>
      </w:r>
      <w:r w:rsidR="004168D5">
        <w:rPr>
          <w:rFonts w:ascii="Arial" w:hAnsi="Arial" w:cs="Arial"/>
          <w:b/>
          <w:bCs/>
        </w:rPr>
        <w:t>row</w:t>
      </w:r>
      <w:r w:rsidR="00C408EF">
        <w:rPr>
          <w:rFonts w:ascii="Arial" w:hAnsi="Arial" w:cs="Arial"/>
          <w:b/>
          <w:bCs/>
        </w:rPr>
        <w:t xml:space="preserve"> up</w:t>
      </w:r>
      <w:r w:rsidR="000F28B7">
        <w:rPr>
          <w:rFonts w:ascii="Arial" w:hAnsi="Arial" w:cs="Arial"/>
          <w:b/>
          <w:bCs/>
        </w:rPr>
        <w:t>? What will your enquiry question be as a team? What will you do?</w:t>
      </w:r>
      <w:r w:rsidR="00C408EF">
        <w:rPr>
          <w:rFonts w:ascii="Arial" w:hAnsi="Arial" w:cs="Arial"/>
          <w:b/>
          <w:bCs/>
        </w:rPr>
        <w:t xml:space="preserve"> </w:t>
      </w:r>
      <w:r w:rsidR="004168D5" w:rsidRPr="00114847">
        <w:rPr>
          <w:rFonts w:ascii="Arial" w:hAnsi="Arial" w:cs="Arial"/>
          <w:b/>
          <w:bCs/>
        </w:rPr>
        <w:t xml:space="preserve">Bring any questions from </w:t>
      </w:r>
      <w:r w:rsidR="004168D5">
        <w:rPr>
          <w:rFonts w:ascii="Arial" w:hAnsi="Arial" w:cs="Arial"/>
          <w:b/>
          <w:bCs/>
        </w:rPr>
        <w:t xml:space="preserve">PLA </w:t>
      </w:r>
      <w:r w:rsidR="00845570">
        <w:rPr>
          <w:rFonts w:ascii="Arial" w:hAnsi="Arial" w:cs="Arial"/>
          <w:b/>
          <w:bCs/>
        </w:rPr>
        <w:t>4</w:t>
      </w:r>
      <w:r w:rsidR="00845570" w:rsidRPr="00114847">
        <w:rPr>
          <w:rFonts w:ascii="Arial" w:hAnsi="Arial" w:cs="Arial"/>
          <w:b/>
          <w:bCs/>
        </w:rPr>
        <w:t xml:space="preserve"> and</w:t>
      </w:r>
      <w:r w:rsidR="004168D5" w:rsidRPr="00114847">
        <w:rPr>
          <w:rFonts w:ascii="Arial" w:hAnsi="Arial" w:cs="Arial"/>
          <w:b/>
          <w:bCs/>
        </w:rPr>
        <w:t xml:space="preserve"> make any notes from Group Session </w:t>
      </w:r>
      <w:r w:rsidR="004168D5">
        <w:rPr>
          <w:rFonts w:ascii="Arial" w:hAnsi="Arial" w:cs="Arial"/>
          <w:b/>
          <w:bCs/>
        </w:rPr>
        <w:t>3</w:t>
      </w:r>
      <w:r w:rsidR="004168D5" w:rsidRPr="00114847">
        <w:rPr>
          <w:rFonts w:ascii="Arial" w:hAnsi="Arial" w:cs="Arial"/>
          <w:b/>
          <w:bCs/>
        </w:rPr>
        <w:t xml:space="preserve"> here.</w:t>
      </w:r>
    </w:p>
    <w:p w:rsidR="00E26678" w:rsidRPr="00237943" w:rsidRDefault="00E26678" w:rsidP="00E26678">
      <w:pPr>
        <w:pStyle w:val="NoSpacing"/>
        <w:spacing w:line="276" w:lineRule="auto"/>
        <w:ind w:left="72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26678" w:rsidRPr="00237943" w:rsidTr="00007FCD">
        <w:trPr>
          <w:trHeight w:val="3969"/>
        </w:trPr>
        <w:tc>
          <w:tcPr>
            <w:tcW w:w="9016" w:type="dxa"/>
          </w:tcPr>
          <w:p w:rsidR="00E26678" w:rsidRPr="00237943" w:rsidRDefault="00E26678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237943">
              <w:rPr>
                <w:rFonts w:ascii="Arial" w:hAnsi="Arial" w:cs="Arial"/>
              </w:rPr>
              <w:t xml:space="preserve">Date: </w:t>
            </w:r>
          </w:p>
          <w:p w:rsidR="00E26678" w:rsidRDefault="00E26678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E26678" w:rsidRDefault="00E26678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E26678" w:rsidRDefault="00E26678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E26678" w:rsidRDefault="00E26678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E26678" w:rsidRDefault="00E26678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E26678" w:rsidRDefault="00E26678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E26678" w:rsidRDefault="00E26678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E26678" w:rsidRDefault="00E26678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E26678" w:rsidRDefault="00E26678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E26678" w:rsidRDefault="00E26678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E26678" w:rsidRDefault="00E26678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E26678" w:rsidRDefault="00E26678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E26678" w:rsidRDefault="00E26678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E26678" w:rsidRDefault="00E26678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E26678" w:rsidRPr="00237943" w:rsidRDefault="00E26678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</w:tbl>
    <w:p w:rsidR="00381C66" w:rsidRPr="00237943" w:rsidRDefault="00381C66" w:rsidP="00381C66">
      <w:pPr>
        <w:keepNext/>
        <w:keepLines/>
        <w:spacing w:before="480" w:after="0"/>
        <w:outlineLvl w:val="0"/>
        <w:rPr>
          <w:rFonts w:ascii="Arial" w:eastAsiaTheme="majorEastAsia" w:hAnsi="Arial" w:cs="Arial"/>
          <w:b/>
          <w:bCs/>
          <w:color w:val="2E74B5" w:themeColor="accent1" w:themeShade="BF"/>
          <w:sz w:val="28"/>
          <w:szCs w:val="28"/>
        </w:rPr>
      </w:pPr>
      <w:bookmarkStart w:id="12" w:name="_Toc207724616"/>
      <w:r w:rsidRPr="00237943">
        <w:rPr>
          <w:rFonts w:ascii="Arial" w:eastAsiaTheme="majorEastAsia" w:hAnsi="Arial" w:cs="Arial"/>
          <w:b/>
          <w:bCs/>
          <w:color w:val="2E74B5" w:themeColor="accent1" w:themeShade="BF"/>
          <w:sz w:val="28"/>
          <w:szCs w:val="28"/>
        </w:rPr>
        <w:t>Reflections on PLA</w:t>
      </w:r>
      <w:r>
        <w:rPr>
          <w:rFonts w:ascii="Arial" w:eastAsiaTheme="majorEastAsia" w:hAnsi="Arial" w:cs="Arial"/>
          <w:b/>
          <w:bCs/>
          <w:color w:val="2E74B5" w:themeColor="accent1" w:themeShade="BF"/>
          <w:sz w:val="28"/>
          <w:szCs w:val="28"/>
        </w:rPr>
        <w:t>s 5 and 6</w:t>
      </w:r>
      <w:bookmarkEnd w:id="12"/>
    </w:p>
    <w:p w:rsidR="00381C66" w:rsidRPr="00114847" w:rsidRDefault="00381C66" w:rsidP="00381C66">
      <w:pPr>
        <w:pStyle w:val="NoSpacing"/>
        <w:rPr>
          <w:rFonts w:ascii="Arial" w:hAnsi="Arial" w:cs="Arial"/>
          <w:b/>
          <w:bCs/>
        </w:rPr>
      </w:pPr>
      <w:r w:rsidRPr="00114847">
        <w:rPr>
          <w:rFonts w:ascii="Arial" w:hAnsi="Arial" w:cs="Arial"/>
          <w:b/>
          <w:bCs/>
        </w:rPr>
        <w:t>You will have recorded answers to the reflective questions for PLA</w:t>
      </w:r>
      <w:r w:rsidR="007B6EA9">
        <w:rPr>
          <w:rFonts w:ascii="Arial" w:hAnsi="Arial" w:cs="Arial"/>
          <w:b/>
          <w:bCs/>
        </w:rPr>
        <w:t>s 5 and 6</w:t>
      </w:r>
      <w:r>
        <w:rPr>
          <w:rFonts w:ascii="Arial" w:hAnsi="Arial" w:cs="Arial"/>
          <w:b/>
          <w:bCs/>
        </w:rPr>
        <w:t xml:space="preserve"> </w:t>
      </w:r>
      <w:r w:rsidRPr="00114847">
        <w:rPr>
          <w:rFonts w:ascii="Arial" w:hAnsi="Arial" w:cs="Arial"/>
          <w:b/>
          <w:bCs/>
        </w:rPr>
        <w:t xml:space="preserve">online, but what </w:t>
      </w:r>
      <w:r w:rsidR="007B6EA9">
        <w:rPr>
          <w:rFonts w:ascii="Arial" w:hAnsi="Arial" w:cs="Arial"/>
          <w:b/>
          <w:bCs/>
        </w:rPr>
        <w:t>are</w:t>
      </w:r>
      <w:r w:rsidRPr="00114847">
        <w:rPr>
          <w:rFonts w:ascii="Arial" w:hAnsi="Arial" w:cs="Arial"/>
          <w:b/>
          <w:bCs/>
        </w:rPr>
        <w:t xml:space="preserve"> your overarching reflection</w:t>
      </w:r>
      <w:r w:rsidR="007B6EA9">
        <w:rPr>
          <w:rFonts w:ascii="Arial" w:hAnsi="Arial" w:cs="Arial"/>
          <w:b/>
          <w:bCs/>
        </w:rPr>
        <w:t>s</w:t>
      </w:r>
      <w:r w:rsidRPr="00114847">
        <w:rPr>
          <w:rFonts w:ascii="Arial" w:hAnsi="Arial" w:cs="Arial"/>
          <w:b/>
          <w:bCs/>
        </w:rPr>
        <w:t xml:space="preserve"> on </w:t>
      </w:r>
      <w:r>
        <w:rPr>
          <w:rFonts w:ascii="Arial" w:hAnsi="Arial" w:cs="Arial"/>
          <w:b/>
          <w:bCs/>
        </w:rPr>
        <w:t xml:space="preserve">the learning in </w:t>
      </w:r>
      <w:r w:rsidR="007B6EA9">
        <w:rPr>
          <w:rFonts w:ascii="Arial" w:hAnsi="Arial" w:cs="Arial"/>
          <w:b/>
          <w:bCs/>
        </w:rPr>
        <w:t>them</w:t>
      </w:r>
      <w:r w:rsidRPr="00114847">
        <w:rPr>
          <w:rFonts w:ascii="Arial" w:hAnsi="Arial" w:cs="Arial"/>
          <w:b/>
          <w:bCs/>
        </w:rPr>
        <w:t>? Do you have any questions arising from PLA</w:t>
      </w:r>
      <w:r w:rsidR="007B6EA9">
        <w:rPr>
          <w:rFonts w:ascii="Arial" w:hAnsi="Arial" w:cs="Arial"/>
          <w:b/>
          <w:bCs/>
        </w:rPr>
        <w:t>s 5 and 6</w:t>
      </w:r>
      <w:r w:rsidRPr="00114847">
        <w:rPr>
          <w:rFonts w:ascii="Arial" w:hAnsi="Arial" w:cs="Arial"/>
          <w:b/>
          <w:bCs/>
        </w:rPr>
        <w:t>?</w:t>
      </w:r>
    </w:p>
    <w:p w:rsidR="00381C66" w:rsidRPr="00237943" w:rsidRDefault="00381C66" w:rsidP="00381C66">
      <w:pPr>
        <w:pStyle w:val="NoSpacing"/>
        <w:rPr>
          <w:rFonts w:ascii="Arial" w:hAnsi="Arial" w:cs="Arial"/>
        </w:rPr>
      </w:pPr>
    </w:p>
    <w:p w:rsidR="00381C66" w:rsidRPr="00237943" w:rsidRDefault="00381C66" w:rsidP="00381C66">
      <w:pPr>
        <w:pStyle w:val="NoSpacing"/>
        <w:spacing w:line="276" w:lineRule="auto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81C66" w:rsidRPr="00237943" w:rsidTr="00007FCD">
        <w:trPr>
          <w:trHeight w:val="3969"/>
        </w:trPr>
        <w:tc>
          <w:tcPr>
            <w:tcW w:w="9016" w:type="dxa"/>
          </w:tcPr>
          <w:p w:rsidR="00381C66" w:rsidRDefault="00381C66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  <w:p w:rsidR="00F0463F" w:rsidRPr="00F0463F" w:rsidRDefault="00F0463F" w:rsidP="00F0463F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F0463F">
              <w:rPr>
                <w:rFonts w:ascii="Arial" w:hAnsi="Arial" w:cs="Arial"/>
              </w:rPr>
              <w:t>PLA 5 Developing an equitable ethos and culture</w:t>
            </w:r>
          </w:p>
          <w:p w:rsidR="00F0463F" w:rsidRPr="00F0463F" w:rsidRDefault="00F0463F" w:rsidP="00F0463F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F0463F">
              <w:rPr>
                <w:rFonts w:ascii="Arial" w:hAnsi="Arial" w:cs="Arial"/>
              </w:rPr>
              <w:t>PLA 6 Pedagogy and practice to mitigate the impact of poverty</w:t>
            </w:r>
          </w:p>
          <w:p w:rsidR="00381C66" w:rsidRDefault="00381C66" w:rsidP="00007FCD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381C66" w:rsidRDefault="00381C66" w:rsidP="00007FCD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381C66" w:rsidRDefault="00381C66" w:rsidP="00007FCD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381C66" w:rsidRDefault="00381C66" w:rsidP="00007FCD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381C66" w:rsidRDefault="00381C66" w:rsidP="00007FCD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381C66" w:rsidRDefault="00381C66" w:rsidP="00007FCD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381C66" w:rsidRDefault="00381C66" w:rsidP="00007FCD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381C66" w:rsidRDefault="00381C66" w:rsidP="00007FCD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381C66" w:rsidRDefault="00381C66" w:rsidP="00007FCD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381C66" w:rsidRDefault="00381C66" w:rsidP="00007FCD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381C66" w:rsidRDefault="00381C66" w:rsidP="00007FCD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381C66" w:rsidRPr="00237943" w:rsidRDefault="00381C66" w:rsidP="00007FCD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381C66" w:rsidRPr="00237943" w:rsidRDefault="00381C66" w:rsidP="00381C66">
      <w:pPr>
        <w:pStyle w:val="Heading1"/>
        <w:rPr>
          <w:rFonts w:ascii="Arial" w:hAnsi="Arial" w:cs="Arial"/>
        </w:rPr>
      </w:pPr>
      <w:bookmarkStart w:id="13" w:name="_Toc207724617"/>
      <w:r>
        <w:rPr>
          <w:rFonts w:ascii="Arial" w:hAnsi="Arial" w:cs="Arial"/>
        </w:rPr>
        <w:t>Notes and r</w:t>
      </w:r>
      <w:r w:rsidRPr="00237943">
        <w:rPr>
          <w:rFonts w:ascii="Arial" w:hAnsi="Arial" w:cs="Arial"/>
        </w:rPr>
        <w:t xml:space="preserve">eflections </w:t>
      </w:r>
      <w:r>
        <w:rPr>
          <w:rFonts w:ascii="Arial" w:hAnsi="Arial" w:cs="Arial"/>
        </w:rPr>
        <w:t xml:space="preserve">at Group Session </w:t>
      </w:r>
      <w:r w:rsidR="00F0463F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(</w:t>
      </w:r>
      <w:r w:rsidR="00F0463F">
        <w:rPr>
          <w:rFonts w:ascii="Arial" w:hAnsi="Arial" w:cs="Arial"/>
        </w:rPr>
        <w:t>Action planning for impact)</w:t>
      </w:r>
      <w:bookmarkEnd w:id="13"/>
    </w:p>
    <w:p w:rsidR="00381C66" w:rsidRPr="00114847" w:rsidRDefault="00381C66" w:rsidP="00381C66">
      <w:pPr>
        <w:pStyle w:val="NoSpacing"/>
        <w:spacing w:line="276" w:lineRule="auto"/>
        <w:rPr>
          <w:rFonts w:ascii="Arial" w:hAnsi="Arial" w:cs="Arial"/>
          <w:b/>
          <w:bCs/>
        </w:rPr>
      </w:pPr>
      <w:r w:rsidRPr="00114847">
        <w:rPr>
          <w:rFonts w:ascii="Arial" w:hAnsi="Arial" w:cs="Arial"/>
          <w:b/>
          <w:bCs/>
        </w:rPr>
        <w:t>At th</w:t>
      </w:r>
      <w:r>
        <w:rPr>
          <w:rFonts w:ascii="Arial" w:hAnsi="Arial" w:cs="Arial"/>
          <w:b/>
          <w:bCs/>
        </w:rPr>
        <w:t>is</w:t>
      </w:r>
      <w:r w:rsidRPr="00114847">
        <w:rPr>
          <w:rFonts w:ascii="Arial" w:hAnsi="Arial" w:cs="Arial"/>
          <w:b/>
          <w:bCs/>
        </w:rPr>
        <w:t xml:space="preserve"> </w:t>
      </w:r>
      <w:r w:rsidR="00F0463F">
        <w:rPr>
          <w:rFonts w:ascii="Arial" w:hAnsi="Arial" w:cs="Arial"/>
          <w:b/>
          <w:bCs/>
        </w:rPr>
        <w:t>fourth</w:t>
      </w:r>
      <w:r w:rsidRPr="00114847">
        <w:rPr>
          <w:rFonts w:ascii="Arial" w:hAnsi="Arial" w:cs="Arial"/>
          <w:b/>
          <w:bCs/>
        </w:rPr>
        <w:t xml:space="preserve"> group meeting there will be a chance to discuss </w:t>
      </w:r>
      <w:r>
        <w:rPr>
          <w:rFonts w:ascii="Arial" w:hAnsi="Arial" w:cs="Arial"/>
          <w:b/>
          <w:bCs/>
        </w:rPr>
        <w:t>PLA</w:t>
      </w:r>
      <w:r w:rsidR="00F0463F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 xml:space="preserve"> </w:t>
      </w:r>
      <w:r w:rsidR="00F0463F">
        <w:rPr>
          <w:rFonts w:ascii="Arial" w:hAnsi="Arial" w:cs="Arial"/>
          <w:b/>
          <w:bCs/>
        </w:rPr>
        <w:t>5 and 6</w:t>
      </w:r>
      <w:r>
        <w:rPr>
          <w:rFonts w:ascii="Arial" w:hAnsi="Arial" w:cs="Arial"/>
          <w:b/>
          <w:bCs/>
        </w:rPr>
        <w:t xml:space="preserve">, </w:t>
      </w:r>
      <w:r w:rsidR="00DA2AF6">
        <w:rPr>
          <w:rFonts w:ascii="Arial" w:hAnsi="Arial" w:cs="Arial"/>
          <w:b/>
          <w:bCs/>
        </w:rPr>
        <w:t>to revisit the enquiry question and share any findings</w:t>
      </w:r>
      <w:r w:rsidR="00320B6D">
        <w:rPr>
          <w:rFonts w:ascii="Arial" w:hAnsi="Arial" w:cs="Arial"/>
          <w:b/>
          <w:bCs/>
        </w:rPr>
        <w:t xml:space="preserve">, and to begin </w:t>
      </w:r>
      <w:r w:rsidR="009D5515">
        <w:rPr>
          <w:rFonts w:ascii="Arial" w:hAnsi="Arial" w:cs="Arial"/>
          <w:b/>
          <w:bCs/>
        </w:rPr>
        <w:t xml:space="preserve">action </w:t>
      </w:r>
      <w:r w:rsidR="00320B6D">
        <w:rPr>
          <w:rFonts w:ascii="Arial" w:hAnsi="Arial" w:cs="Arial"/>
          <w:b/>
          <w:bCs/>
        </w:rPr>
        <w:t>planning based on those findings.</w:t>
      </w:r>
      <w:r w:rsidRPr="00114847">
        <w:rPr>
          <w:rFonts w:ascii="Arial" w:hAnsi="Arial" w:cs="Arial"/>
          <w:b/>
          <w:bCs/>
        </w:rPr>
        <w:t xml:space="preserve"> Bring any questions from </w:t>
      </w:r>
      <w:r>
        <w:rPr>
          <w:rFonts w:ascii="Arial" w:hAnsi="Arial" w:cs="Arial"/>
          <w:b/>
          <w:bCs/>
        </w:rPr>
        <w:t>PLA</w:t>
      </w:r>
      <w:r w:rsidR="009D5515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 xml:space="preserve"> </w:t>
      </w:r>
      <w:r w:rsidR="009D5515">
        <w:rPr>
          <w:rFonts w:ascii="Arial" w:hAnsi="Arial" w:cs="Arial"/>
          <w:b/>
          <w:bCs/>
        </w:rPr>
        <w:t xml:space="preserve">5 and </w:t>
      </w:r>
      <w:r w:rsidR="00845570">
        <w:rPr>
          <w:rFonts w:ascii="Arial" w:hAnsi="Arial" w:cs="Arial"/>
          <w:b/>
          <w:bCs/>
        </w:rPr>
        <w:t>6</w:t>
      </w:r>
      <w:r w:rsidR="00845570" w:rsidRPr="00114847">
        <w:rPr>
          <w:rFonts w:ascii="Arial" w:hAnsi="Arial" w:cs="Arial"/>
          <w:b/>
          <w:bCs/>
        </w:rPr>
        <w:t xml:space="preserve"> and</w:t>
      </w:r>
      <w:r w:rsidRPr="00114847">
        <w:rPr>
          <w:rFonts w:ascii="Arial" w:hAnsi="Arial" w:cs="Arial"/>
          <w:b/>
          <w:bCs/>
        </w:rPr>
        <w:t xml:space="preserve"> make any notes from Group Session </w:t>
      </w:r>
      <w:r w:rsidR="009D5515">
        <w:rPr>
          <w:rFonts w:ascii="Arial" w:hAnsi="Arial" w:cs="Arial"/>
          <w:b/>
          <w:bCs/>
        </w:rPr>
        <w:t>4</w:t>
      </w:r>
      <w:r w:rsidRPr="00114847">
        <w:rPr>
          <w:rFonts w:ascii="Arial" w:hAnsi="Arial" w:cs="Arial"/>
          <w:b/>
          <w:bCs/>
        </w:rPr>
        <w:t xml:space="preserve"> here.</w:t>
      </w:r>
    </w:p>
    <w:p w:rsidR="00381C66" w:rsidRPr="00237943" w:rsidRDefault="00381C66" w:rsidP="00381C66">
      <w:pPr>
        <w:pStyle w:val="NoSpacing"/>
        <w:spacing w:line="276" w:lineRule="auto"/>
        <w:ind w:left="72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81C66" w:rsidRPr="00237943" w:rsidTr="00007FCD">
        <w:trPr>
          <w:trHeight w:val="3969"/>
        </w:trPr>
        <w:tc>
          <w:tcPr>
            <w:tcW w:w="9016" w:type="dxa"/>
          </w:tcPr>
          <w:p w:rsidR="00381C66" w:rsidRPr="00237943" w:rsidRDefault="00381C66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237943">
              <w:rPr>
                <w:rFonts w:ascii="Arial" w:hAnsi="Arial" w:cs="Arial"/>
              </w:rPr>
              <w:t xml:space="preserve">Date: </w:t>
            </w:r>
          </w:p>
          <w:p w:rsidR="00381C66" w:rsidRDefault="00381C66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381C66" w:rsidRDefault="00381C66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381C66" w:rsidRDefault="00381C66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381C66" w:rsidRDefault="00381C66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381C66" w:rsidRDefault="00381C66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381C66" w:rsidRDefault="00381C66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381C66" w:rsidRDefault="00381C66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381C66" w:rsidRDefault="00381C66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381C66" w:rsidRDefault="00381C66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381C66" w:rsidRDefault="00381C66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381C66" w:rsidRDefault="00381C66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381C66" w:rsidRDefault="00381C66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381C66" w:rsidRDefault="00381C66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381C66" w:rsidRDefault="00381C66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381C66" w:rsidRPr="00237943" w:rsidRDefault="00381C66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</w:tbl>
    <w:p w:rsidR="00DD0066" w:rsidRPr="00237943" w:rsidRDefault="00DD0066" w:rsidP="00DD0066">
      <w:pPr>
        <w:pStyle w:val="NoSpacing"/>
        <w:spacing w:line="276" w:lineRule="auto"/>
        <w:ind w:left="720"/>
        <w:rPr>
          <w:rFonts w:ascii="Arial" w:hAnsi="Arial" w:cs="Arial"/>
        </w:rPr>
      </w:pPr>
    </w:p>
    <w:p w:rsidR="00E8437F" w:rsidRDefault="00E8437F" w:rsidP="00E8437F">
      <w:pPr>
        <w:pStyle w:val="Heading1"/>
        <w:rPr>
          <w:rFonts w:ascii="Arial" w:hAnsi="Arial" w:cs="Arial"/>
        </w:rPr>
      </w:pPr>
      <w:bookmarkStart w:id="14" w:name="_Toc207724618"/>
      <w:bookmarkStart w:id="15" w:name="_Hlk168508126"/>
      <w:r>
        <w:rPr>
          <w:rFonts w:ascii="Arial" w:hAnsi="Arial" w:cs="Arial"/>
        </w:rPr>
        <w:t xml:space="preserve">Action Plan arising from the </w:t>
      </w:r>
      <w:r w:rsidR="003733BB">
        <w:rPr>
          <w:rFonts w:ascii="Arial" w:hAnsi="Arial" w:cs="Arial"/>
        </w:rPr>
        <w:t xml:space="preserve">EQUITY </w:t>
      </w:r>
      <w:r>
        <w:rPr>
          <w:rFonts w:ascii="Arial" w:hAnsi="Arial" w:cs="Arial"/>
        </w:rPr>
        <w:t>programme</w:t>
      </w:r>
      <w:bookmarkEnd w:id="14"/>
    </w:p>
    <w:p w:rsidR="003733BB" w:rsidRDefault="003733BB" w:rsidP="003733BB">
      <w:pPr>
        <w:pStyle w:val="NoSpacing"/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You may wish to record aspects of the agreed action plan here. </w:t>
      </w:r>
    </w:p>
    <w:p w:rsidR="003733BB" w:rsidRDefault="003733BB" w:rsidP="003733BB">
      <w:pPr>
        <w:pStyle w:val="NoSpacing"/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On what are you basing your actions to mitigate the impact of poverty?</w:t>
      </w:r>
    </w:p>
    <w:p w:rsidR="003733BB" w:rsidRDefault="003733BB" w:rsidP="003733BB">
      <w:pPr>
        <w:pStyle w:val="NoSpacing"/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How will you measure </w:t>
      </w:r>
      <w:r w:rsidR="00C81CC2">
        <w:rPr>
          <w:rFonts w:ascii="Arial" w:hAnsi="Arial" w:cs="Arial"/>
          <w:b/>
          <w:bCs/>
        </w:rPr>
        <w:t xml:space="preserve">the </w:t>
      </w:r>
      <w:r>
        <w:rPr>
          <w:rFonts w:ascii="Arial" w:hAnsi="Arial" w:cs="Arial"/>
          <w:b/>
          <w:bCs/>
        </w:rPr>
        <w:t>impact</w:t>
      </w:r>
      <w:r w:rsidR="00C81CC2">
        <w:rPr>
          <w:rFonts w:ascii="Arial" w:hAnsi="Arial" w:cs="Arial"/>
          <w:b/>
          <w:bCs/>
        </w:rPr>
        <w:t xml:space="preserve"> of what you do</w:t>
      </w:r>
      <w:r>
        <w:rPr>
          <w:rFonts w:ascii="Arial" w:hAnsi="Arial" w:cs="Arial"/>
          <w:b/>
          <w:bCs/>
        </w:rPr>
        <w:t>?</w:t>
      </w:r>
    </w:p>
    <w:p w:rsidR="003733BB" w:rsidRPr="00114847" w:rsidRDefault="003733BB" w:rsidP="003733BB">
      <w:pPr>
        <w:pStyle w:val="NoSpacing"/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How will you know if </w:t>
      </w:r>
      <w:r w:rsidR="00C81CC2">
        <w:rPr>
          <w:rFonts w:ascii="Arial" w:hAnsi="Arial" w:cs="Arial"/>
          <w:b/>
          <w:bCs/>
        </w:rPr>
        <w:t>the actions have</w:t>
      </w:r>
      <w:r>
        <w:rPr>
          <w:rFonts w:ascii="Arial" w:hAnsi="Arial" w:cs="Arial"/>
          <w:b/>
          <w:bCs/>
        </w:rPr>
        <w:t xml:space="preserve"> ma</w:t>
      </w:r>
      <w:r w:rsidR="00C81CC2">
        <w:rPr>
          <w:rFonts w:ascii="Arial" w:hAnsi="Arial" w:cs="Arial"/>
          <w:b/>
          <w:bCs/>
        </w:rPr>
        <w:t>de</w:t>
      </w:r>
      <w:r>
        <w:rPr>
          <w:rFonts w:ascii="Arial" w:hAnsi="Arial" w:cs="Arial"/>
          <w:b/>
          <w:bCs/>
        </w:rPr>
        <w:t xml:space="preserve"> a difference?</w:t>
      </w:r>
    </w:p>
    <w:p w:rsidR="00E8437F" w:rsidRPr="00237943" w:rsidRDefault="00E8437F" w:rsidP="00E8437F">
      <w:pPr>
        <w:pStyle w:val="NoSpacing"/>
        <w:spacing w:line="276" w:lineRule="auto"/>
        <w:ind w:left="72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8437F" w:rsidRPr="00237943" w:rsidTr="00007FCD">
        <w:trPr>
          <w:trHeight w:val="3969"/>
        </w:trPr>
        <w:tc>
          <w:tcPr>
            <w:tcW w:w="9016" w:type="dxa"/>
          </w:tcPr>
          <w:p w:rsidR="00E8437F" w:rsidRPr="00237943" w:rsidRDefault="00E8437F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237943">
              <w:rPr>
                <w:rFonts w:ascii="Arial" w:hAnsi="Arial" w:cs="Arial"/>
              </w:rPr>
              <w:t xml:space="preserve">Date: </w:t>
            </w:r>
          </w:p>
          <w:p w:rsidR="00E8437F" w:rsidRDefault="00E8437F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E8437F" w:rsidRDefault="00E8437F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E8437F" w:rsidRDefault="00E8437F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E8437F" w:rsidRDefault="00E8437F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E8437F" w:rsidRDefault="00E8437F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E8437F" w:rsidRDefault="00E8437F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E8437F" w:rsidRDefault="00E8437F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E8437F" w:rsidRDefault="00E8437F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E8437F" w:rsidRDefault="00E8437F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E8437F" w:rsidRDefault="00E8437F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E8437F" w:rsidRDefault="00E8437F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E8437F" w:rsidRDefault="00E8437F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E8437F" w:rsidRDefault="00E8437F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E8437F" w:rsidRDefault="00E8437F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E8437F" w:rsidRPr="00237943" w:rsidRDefault="00E8437F" w:rsidP="00007FC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</w:tbl>
    <w:p w:rsidR="00585389" w:rsidRDefault="00585389" w:rsidP="008B31F9">
      <w:pPr>
        <w:keepNext/>
        <w:keepLines/>
        <w:spacing w:before="480" w:after="0"/>
        <w:outlineLvl w:val="0"/>
        <w:rPr>
          <w:rFonts w:ascii="Arial" w:eastAsiaTheme="majorEastAsia" w:hAnsi="Arial" w:cs="Arial"/>
          <w:b/>
          <w:bCs/>
          <w:color w:val="2E74B5" w:themeColor="accent1" w:themeShade="BF"/>
          <w:sz w:val="28"/>
          <w:szCs w:val="28"/>
        </w:rPr>
      </w:pPr>
      <w:r>
        <w:rPr>
          <w:rFonts w:ascii="Arial" w:eastAsiaTheme="majorEastAsia" w:hAnsi="Arial" w:cs="Arial"/>
          <w:b/>
          <w:bCs/>
          <w:color w:val="2E74B5" w:themeColor="accent1" w:themeShade="BF"/>
          <w:sz w:val="28"/>
          <w:szCs w:val="28"/>
        </w:rPr>
        <w:br w:type="page"/>
      </w:r>
    </w:p>
    <w:p w:rsidR="001C1B7D" w:rsidRPr="00237943" w:rsidRDefault="00EE4B49" w:rsidP="001C1B7D">
      <w:pPr>
        <w:pStyle w:val="Heading1"/>
        <w:rPr>
          <w:rFonts w:ascii="Arial" w:hAnsi="Arial" w:cs="Arial"/>
        </w:rPr>
      </w:pPr>
      <w:bookmarkStart w:id="16" w:name="_Toc207724619"/>
      <w:bookmarkEnd w:id="15"/>
      <w:r>
        <w:rPr>
          <w:rFonts w:ascii="Arial" w:hAnsi="Arial" w:cs="Arial"/>
        </w:rPr>
        <w:t>R</w:t>
      </w:r>
      <w:r w:rsidR="001C1B7D" w:rsidRPr="00237943">
        <w:rPr>
          <w:rFonts w:ascii="Arial" w:hAnsi="Arial" w:cs="Arial"/>
        </w:rPr>
        <w:t>eflections on completing the programme</w:t>
      </w:r>
      <w:bookmarkEnd w:id="16"/>
    </w:p>
    <w:p w:rsidR="001C1B7D" w:rsidRPr="00237943" w:rsidRDefault="001C1B7D" w:rsidP="001C1B7D">
      <w:pPr>
        <w:pStyle w:val="NoSpacing"/>
        <w:spacing w:line="276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C1B7D" w:rsidRPr="00237943" w:rsidTr="00585389">
        <w:trPr>
          <w:trHeight w:val="3969"/>
        </w:trPr>
        <w:tc>
          <w:tcPr>
            <w:tcW w:w="9016" w:type="dxa"/>
          </w:tcPr>
          <w:p w:rsidR="001C1B7D" w:rsidRPr="00237943" w:rsidRDefault="001C1B7D" w:rsidP="00B95478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237943">
              <w:rPr>
                <w:rFonts w:ascii="Arial" w:hAnsi="Arial" w:cs="Arial"/>
              </w:rPr>
              <w:t xml:space="preserve">Date: </w:t>
            </w:r>
          </w:p>
          <w:p w:rsidR="00EE4B49" w:rsidRDefault="001C1B7D" w:rsidP="00B95478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237943">
              <w:rPr>
                <w:rFonts w:ascii="Arial" w:hAnsi="Arial" w:cs="Arial"/>
              </w:rPr>
              <w:t>Reflective prompts:</w:t>
            </w:r>
            <w:r w:rsidR="00EA2EF7" w:rsidRPr="00237943">
              <w:rPr>
                <w:rFonts w:ascii="Arial" w:hAnsi="Arial" w:cs="Arial"/>
              </w:rPr>
              <w:t xml:space="preserve"> </w:t>
            </w:r>
          </w:p>
          <w:p w:rsidR="00697302" w:rsidRDefault="00EA2EF7" w:rsidP="00B95478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237943">
              <w:rPr>
                <w:rFonts w:ascii="Arial" w:hAnsi="Arial" w:cs="Arial"/>
              </w:rPr>
              <w:t xml:space="preserve">What has been the overall impact of the programme on you as an educator? </w:t>
            </w:r>
          </w:p>
          <w:p w:rsidR="001C1B7D" w:rsidRPr="00237943" w:rsidRDefault="00EA2EF7" w:rsidP="00B95478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237943">
              <w:rPr>
                <w:rFonts w:ascii="Arial" w:hAnsi="Arial" w:cs="Arial"/>
              </w:rPr>
              <w:t>On your learners? What have you learned about yourself</w:t>
            </w:r>
            <w:r w:rsidR="0098379A" w:rsidRPr="00237943">
              <w:rPr>
                <w:rFonts w:ascii="Arial" w:hAnsi="Arial" w:cs="Arial"/>
              </w:rPr>
              <w:t xml:space="preserve"> as an educator/a leader</w:t>
            </w:r>
            <w:r w:rsidRPr="00237943">
              <w:rPr>
                <w:rFonts w:ascii="Arial" w:hAnsi="Arial" w:cs="Arial"/>
              </w:rPr>
              <w:t>?</w:t>
            </w:r>
            <w:r w:rsidR="00AC0954" w:rsidRPr="00237943">
              <w:rPr>
                <w:rFonts w:ascii="Arial" w:hAnsi="Arial" w:cs="Arial"/>
              </w:rPr>
              <w:t xml:space="preserve"> </w:t>
            </w:r>
          </w:p>
          <w:p w:rsidR="001C1B7D" w:rsidRPr="00237943" w:rsidRDefault="001C1B7D" w:rsidP="00B95478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1C1B7D" w:rsidRPr="00237943" w:rsidRDefault="001C1B7D" w:rsidP="00B95478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1C1B7D" w:rsidRPr="00237943" w:rsidRDefault="001C1B7D" w:rsidP="00B95478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</w:tbl>
    <w:p w:rsidR="00CA0CE9" w:rsidRDefault="00CA0CE9" w:rsidP="007F0339">
      <w:pPr>
        <w:pStyle w:val="Heading1"/>
        <w:rPr>
          <w:rFonts w:ascii="Arial" w:hAnsi="Arial" w:cs="Arial"/>
        </w:rPr>
      </w:pPr>
    </w:p>
    <w:p w:rsidR="007F0339" w:rsidRPr="00237943" w:rsidRDefault="007F0339" w:rsidP="007F0339">
      <w:pPr>
        <w:pStyle w:val="Heading1"/>
        <w:rPr>
          <w:rFonts w:ascii="Arial" w:hAnsi="Arial" w:cs="Arial"/>
        </w:rPr>
      </w:pPr>
      <w:bookmarkStart w:id="17" w:name="_Toc207724620"/>
      <w:r w:rsidRPr="00237943">
        <w:rPr>
          <w:rFonts w:ascii="Arial" w:hAnsi="Arial" w:cs="Arial"/>
        </w:rPr>
        <w:t>My next steps</w:t>
      </w:r>
      <w:bookmarkEnd w:id="17"/>
    </w:p>
    <w:p w:rsidR="007F0339" w:rsidRPr="00EC1D29" w:rsidRDefault="002F762E" w:rsidP="007F0339">
      <w:pPr>
        <w:pStyle w:val="NoSpacing"/>
        <w:spacing w:line="276" w:lineRule="auto"/>
        <w:rPr>
          <w:rFonts w:ascii="Arial" w:hAnsi="Arial" w:cs="Arial"/>
          <w:b/>
          <w:bCs/>
        </w:rPr>
      </w:pPr>
      <w:r w:rsidRPr="00EC1D29">
        <w:rPr>
          <w:rFonts w:ascii="Arial" w:hAnsi="Arial" w:cs="Arial"/>
          <w:b/>
          <w:bCs/>
        </w:rPr>
        <w:t xml:space="preserve">Reflecting on all you have learned, what do you </w:t>
      </w:r>
      <w:r w:rsidR="0029203E" w:rsidRPr="00EC1D29">
        <w:rPr>
          <w:rFonts w:ascii="Arial" w:hAnsi="Arial" w:cs="Arial"/>
          <w:b/>
          <w:bCs/>
        </w:rPr>
        <w:t xml:space="preserve">now </w:t>
      </w:r>
      <w:r w:rsidRPr="00EC1D29">
        <w:rPr>
          <w:rFonts w:ascii="Arial" w:hAnsi="Arial" w:cs="Arial"/>
          <w:b/>
          <w:bCs/>
        </w:rPr>
        <w:t>think are your next step</w:t>
      </w:r>
      <w:r w:rsidR="0016155B" w:rsidRPr="00EC1D29">
        <w:rPr>
          <w:rFonts w:ascii="Arial" w:hAnsi="Arial" w:cs="Arial"/>
          <w:b/>
          <w:bCs/>
        </w:rPr>
        <w:t>s, both individually and as a team?</w:t>
      </w:r>
      <w:r w:rsidRPr="00EC1D29">
        <w:rPr>
          <w:rFonts w:ascii="Arial" w:hAnsi="Arial" w:cs="Arial"/>
          <w:b/>
          <w:bCs/>
        </w:rPr>
        <w:t xml:space="preserve"> You may wish to </w:t>
      </w:r>
      <w:r w:rsidR="006F7EAE" w:rsidRPr="00EC1D29">
        <w:rPr>
          <w:rFonts w:ascii="Arial" w:hAnsi="Arial" w:cs="Arial"/>
          <w:b/>
          <w:bCs/>
        </w:rPr>
        <w:t xml:space="preserve">look back to </w:t>
      </w:r>
      <w:r w:rsidR="008B26AC" w:rsidRPr="00EC1D29">
        <w:rPr>
          <w:rFonts w:ascii="Arial" w:hAnsi="Arial" w:cs="Arial"/>
          <w:b/>
          <w:bCs/>
        </w:rPr>
        <w:t>your</w:t>
      </w:r>
      <w:r w:rsidR="006F7EAE" w:rsidRPr="00EC1D29">
        <w:rPr>
          <w:rFonts w:ascii="Arial" w:hAnsi="Arial" w:cs="Arial"/>
          <w:b/>
          <w:bCs/>
        </w:rPr>
        <w:t xml:space="preserve"> </w:t>
      </w:r>
      <w:r w:rsidR="0016155B" w:rsidRPr="00EC1D29">
        <w:rPr>
          <w:rFonts w:ascii="Arial" w:hAnsi="Arial" w:cs="Arial"/>
          <w:b/>
          <w:bCs/>
        </w:rPr>
        <w:t>s</w:t>
      </w:r>
      <w:r w:rsidR="006F7EAE" w:rsidRPr="00EC1D29">
        <w:rPr>
          <w:rFonts w:ascii="Arial" w:hAnsi="Arial" w:cs="Arial"/>
          <w:b/>
          <w:bCs/>
        </w:rPr>
        <w:t>elf-</w:t>
      </w:r>
      <w:r w:rsidR="0016155B" w:rsidRPr="00EC1D29">
        <w:rPr>
          <w:rFonts w:ascii="Arial" w:hAnsi="Arial" w:cs="Arial"/>
          <w:b/>
          <w:bCs/>
        </w:rPr>
        <w:t>e</w:t>
      </w:r>
      <w:r w:rsidR="006F7EAE" w:rsidRPr="00EC1D29">
        <w:rPr>
          <w:rFonts w:ascii="Arial" w:hAnsi="Arial" w:cs="Arial"/>
          <w:b/>
          <w:bCs/>
        </w:rPr>
        <w:t>val</w:t>
      </w:r>
      <w:r w:rsidR="008B26AC" w:rsidRPr="00EC1D29">
        <w:rPr>
          <w:rFonts w:ascii="Arial" w:hAnsi="Arial" w:cs="Arial"/>
          <w:b/>
          <w:bCs/>
        </w:rPr>
        <w:t>ua</w:t>
      </w:r>
      <w:r w:rsidR="006F7EAE" w:rsidRPr="00EC1D29">
        <w:rPr>
          <w:rFonts w:ascii="Arial" w:hAnsi="Arial" w:cs="Arial"/>
          <w:b/>
          <w:bCs/>
        </w:rPr>
        <w:t xml:space="preserve">tion </w:t>
      </w:r>
      <w:r w:rsidR="0016155B" w:rsidRPr="00EC1D29">
        <w:rPr>
          <w:rFonts w:ascii="Arial" w:hAnsi="Arial" w:cs="Arial"/>
          <w:b/>
          <w:bCs/>
        </w:rPr>
        <w:t>w</w:t>
      </w:r>
      <w:r w:rsidR="006F7EAE" w:rsidRPr="00EC1D29">
        <w:rPr>
          <w:rFonts w:ascii="Arial" w:hAnsi="Arial" w:cs="Arial"/>
          <w:b/>
          <w:bCs/>
        </w:rPr>
        <w:t xml:space="preserve">heel </w:t>
      </w:r>
      <w:r w:rsidR="0016155B" w:rsidRPr="00EC1D29">
        <w:rPr>
          <w:rFonts w:ascii="Arial" w:hAnsi="Arial" w:cs="Arial"/>
          <w:b/>
          <w:bCs/>
        </w:rPr>
        <w:t xml:space="preserve">from Introductory Activity 5 </w:t>
      </w:r>
      <w:r w:rsidR="008B26AC" w:rsidRPr="00EC1D29">
        <w:rPr>
          <w:rFonts w:ascii="Arial" w:hAnsi="Arial" w:cs="Arial"/>
          <w:b/>
          <w:bCs/>
        </w:rPr>
        <w:t>at this point</w:t>
      </w:r>
      <w:r w:rsidR="0098379A" w:rsidRPr="00EC1D29">
        <w:rPr>
          <w:rFonts w:ascii="Arial" w:hAnsi="Arial" w:cs="Arial"/>
          <w:b/>
          <w:bCs/>
        </w:rPr>
        <w:t xml:space="preserve"> </w:t>
      </w:r>
      <w:r w:rsidR="00BE6094" w:rsidRPr="00EC1D29">
        <w:rPr>
          <w:rFonts w:ascii="Arial" w:hAnsi="Arial" w:cs="Arial"/>
          <w:b/>
          <w:bCs/>
        </w:rPr>
        <w:t>and perhaps score yourself again in a different colour (remember to date it)</w:t>
      </w:r>
      <w:r w:rsidR="0016155B" w:rsidRPr="00EC1D29">
        <w:rPr>
          <w:rFonts w:ascii="Arial" w:hAnsi="Arial" w:cs="Arial"/>
          <w:b/>
          <w:bCs/>
        </w:rPr>
        <w:t>.</w:t>
      </w:r>
    </w:p>
    <w:p w:rsidR="007F0339" w:rsidRPr="00237943" w:rsidRDefault="007F0339" w:rsidP="007F0339">
      <w:pPr>
        <w:pStyle w:val="NoSpacing"/>
        <w:spacing w:line="276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F0339" w:rsidRPr="00237943" w:rsidTr="00585389">
        <w:trPr>
          <w:trHeight w:val="3969"/>
        </w:trPr>
        <w:tc>
          <w:tcPr>
            <w:tcW w:w="9016" w:type="dxa"/>
          </w:tcPr>
          <w:p w:rsidR="007F0339" w:rsidRPr="00237943" w:rsidRDefault="007F0339" w:rsidP="00B95478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237943">
              <w:rPr>
                <w:rFonts w:ascii="Arial" w:hAnsi="Arial" w:cs="Arial"/>
              </w:rPr>
              <w:t xml:space="preserve">Date: </w:t>
            </w:r>
          </w:p>
          <w:p w:rsidR="007F0339" w:rsidRPr="00237943" w:rsidRDefault="007F0339" w:rsidP="00B95478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237943">
              <w:rPr>
                <w:rFonts w:ascii="Arial" w:hAnsi="Arial" w:cs="Arial"/>
              </w:rPr>
              <w:t>Reflective prompts:</w:t>
            </w:r>
            <w:r w:rsidR="0093225B" w:rsidRPr="00237943">
              <w:rPr>
                <w:rFonts w:ascii="Arial" w:hAnsi="Arial" w:cs="Arial"/>
              </w:rPr>
              <w:t xml:space="preserve"> What are my learning needs now? How do these relate to the needs of my learners? </w:t>
            </w:r>
            <w:r w:rsidR="009E2FE8" w:rsidRPr="00237943">
              <w:rPr>
                <w:rFonts w:ascii="Arial" w:hAnsi="Arial" w:cs="Arial"/>
              </w:rPr>
              <w:t>Who can support me in my learning?</w:t>
            </w:r>
          </w:p>
          <w:p w:rsidR="007F0339" w:rsidRPr="00237943" w:rsidRDefault="007F0339" w:rsidP="00B95478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7F0339" w:rsidRDefault="007F0339" w:rsidP="00B95478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B43D09" w:rsidRDefault="00B43D09" w:rsidP="00B95478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B43D09" w:rsidRDefault="00B43D09" w:rsidP="00B95478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B43D09" w:rsidRDefault="00B43D09" w:rsidP="00B95478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B43D09" w:rsidRDefault="00B43D09" w:rsidP="00B95478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B43D09" w:rsidRDefault="00B43D09" w:rsidP="00B95478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B43D09" w:rsidRDefault="00B43D09" w:rsidP="00B95478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B43D09" w:rsidRDefault="00B43D09" w:rsidP="00B95478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B43D09" w:rsidRDefault="00B43D09" w:rsidP="00B95478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B43D09" w:rsidRDefault="00B43D09" w:rsidP="00B95478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B43D09" w:rsidRDefault="00B43D09" w:rsidP="00B95478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B43D09" w:rsidRDefault="00B43D09" w:rsidP="00B95478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B43D09" w:rsidRDefault="00B43D09" w:rsidP="00B95478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:rsidR="00B43D09" w:rsidRPr="00237943" w:rsidRDefault="00B43D09" w:rsidP="00B95478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</w:tbl>
    <w:p w:rsidR="00A952D1" w:rsidRPr="00237943" w:rsidRDefault="00A952D1" w:rsidP="00A952D1">
      <w:pPr>
        <w:pStyle w:val="NoSpacing"/>
        <w:spacing w:line="276" w:lineRule="auto"/>
        <w:rPr>
          <w:rFonts w:ascii="Arial" w:hAnsi="Arial" w:cs="Arial"/>
        </w:rPr>
      </w:pPr>
    </w:p>
    <w:p w:rsidR="002108AC" w:rsidRPr="00237943" w:rsidRDefault="00585389" w:rsidP="002108AC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bookmarkStart w:id="18" w:name="_Toc207724621"/>
      <w:r w:rsidR="00433E48" w:rsidRPr="00237943">
        <w:rPr>
          <w:rFonts w:ascii="Arial" w:hAnsi="Arial" w:cs="Arial"/>
        </w:rPr>
        <w:t>Completion and certification</w:t>
      </w:r>
      <w:bookmarkEnd w:id="18"/>
    </w:p>
    <w:p w:rsidR="004156C3" w:rsidRPr="00237943" w:rsidRDefault="004156C3" w:rsidP="004156C3">
      <w:pPr>
        <w:rPr>
          <w:rFonts w:ascii="Arial" w:hAnsi="Arial" w:cs="Arial"/>
        </w:rPr>
      </w:pPr>
      <w:r w:rsidRPr="00237943">
        <w:rPr>
          <w:rFonts w:ascii="Arial" w:hAnsi="Arial" w:cs="Arial"/>
        </w:rPr>
        <w:t>Congratulations on completing the programme! If you wish to receive a certificate</w:t>
      </w:r>
      <w:r w:rsidR="006831DD" w:rsidRPr="00237943">
        <w:rPr>
          <w:rFonts w:ascii="Arial" w:hAnsi="Arial" w:cs="Arial"/>
        </w:rPr>
        <w:t xml:space="preserve">, </w:t>
      </w:r>
      <w:r w:rsidRPr="00237943">
        <w:rPr>
          <w:rFonts w:ascii="Arial" w:hAnsi="Arial" w:cs="Arial"/>
        </w:rPr>
        <w:t>you should:</w:t>
      </w:r>
    </w:p>
    <w:p w:rsidR="004156C3" w:rsidRPr="001C31B8" w:rsidRDefault="00B01F52" w:rsidP="00C253CD">
      <w:pPr>
        <w:numPr>
          <w:ilvl w:val="0"/>
          <w:numId w:val="4"/>
        </w:numPr>
        <w:rPr>
          <w:rFonts w:ascii="Arial" w:hAnsi="Arial" w:cs="Arial"/>
        </w:rPr>
      </w:pPr>
      <w:r w:rsidRPr="00237943">
        <w:rPr>
          <w:rFonts w:ascii="Arial" w:hAnsi="Arial" w:cs="Arial"/>
        </w:rPr>
        <w:t xml:space="preserve">have </w:t>
      </w:r>
      <w:r w:rsidR="004156C3" w:rsidRPr="00237943">
        <w:rPr>
          <w:rFonts w:ascii="Arial" w:hAnsi="Arial" w:cs="Arial"/>
        </w:rPr>
        <w:t>complete</w:t>
      </w:r>
      <w:r w:rsidRPr="00237943">
        <w:rPr>
          <w:rFonts w:ascii="Arial" w:hAnsi="Arial" w:cs="Arial"/>
        </w:rPr>
        <w:t>d</w:t>
      </w:r>
      <w:r w:rsidR="004156C3" w:rsidRPr="00237943">
        <w:rPr>
          <w:rFonts w:ascii="Arial" w:hAnsi="Arial" w:cs="Arial"/>
        </w:rPr>
        <w:t xml:space="preserve"> </w:t>
      </w:r>
      <w:r w:rsidR="00E11728">
        <w:rPr>
          <w:rFonts w:ascii="Arial" w:hAnsi="Arial" w:cs="Arial"/>
        </w:rPr>
        <w:t>6</w:t>
      </w:r>
      <w:r w:rsidR="004156C3" w:rsidRPr="00237943">
        <w:rPr>
          <w:rFonts w:ascii="Arial" w:hAnsi="Arial" w:cs="Arial"/>
        </w:rPr>
        <w:t xml:space="preserve"> Professional Learning Activities (PLAs)</w:t>
      </w:r>
      <w:r w:rsidR="001C31B8" w:rsidRPr="001C31B8">
        <w:rPr>
          <w:rFonts w:ascii="Arial" w:hAnsi="Arial" w:cs="Arial"/>
        </w:rPr>
        <w:t xml:space="preserve"> </w:t>
      </w:r>
      <w:r w:rsidR="001458A1">
        <w:rPr>
          <w:rFonts w:ascii="Arial" w:hAnsi="Arial" w:cs="Arial"/>
        </w:rPr>
        <w:t>and saved the pdf summaries</w:t>
      </w:r>
      <w:r w:rsidR="00186E12">
        <w:rPr>
          <w:rFonts w:ascii="Arial" w:hAnsi="Arial" w:cs="Arial"/>
        </w:rPr>
        <w:t>.</w:t>
      </w:r>
    </w:p>
    <w:p w:rsidR="004156C3" w:rsidRPr="00237943" w:rsidRDefault="004156C3" w:rsidP="004156C3">
      <w:pPr>
        <w:rPr>
          <w:rFonts w:ascii="Arial" w:hAnsi="Arial" w:cs="Arial"/>
          <w:b/>
          <w:bCs/>
        </w:rPr>
      </w:pPr>
      <w:r w:rsidRPr="00237943">
        <w:rPr>
          <w:rFonts w:ascii="Arial" w:hAnsi="Arial" w:cs="Arial"/>
          <w:b/>
          <w:bCs/>
        </w:rPr>
        <w:t>and</w:t>
      </w:r>
    </w:p>
    <w:p w:rsidR="002C1BCA" w:rsidRDefault="002C1BCA" w:rsidP="002D3F90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taken enough time to put aspects of the learning from </w:t>
      </w:r>
      <w:r w:rsidR="00E11728">
        <w:rPr>
          <w:rFonts w:ascii="Arial" w:hAnsi="Arial" w:cs="Arial"/>
        </w:rPr>
        <w:t>the group sessions into practice.</w:t>
      </w:r>
    </w:p>
    <w:p w:rsidR="002C1BCA" w:rsidRPr="002C1BCA" w:rsidRDefault="002C1BCA" w:rsidP="002C1BCA">
      <w:pPr>
        <w:rPr>
          <w:rFonts w:ascii="Arial" w:hAnsi="Arial" w:cs="Arial"/>
          <w:b/>
          <w:bCs/>
        </w:rPr>
      </w:pPr>
      <w:r w:rsidRPr="002C1BCA">
        <w:rPr>
          <w:rFonts w:ascii="Arial" w:hAnsi="Arial" w:cs="Arial"/>
          <w:b/>
          <w:bCs/>
        </w:rPr>
        <w:t>and</w:t>
      </w:r>
    </w:p>
    <w:p w:rsidR="002D3F90" w:rsidRPr="002C1BCA" w:rsidRDefault="00A16EC8" w:rsidP="002C1BCA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undertaken </w:t>
      </w:r>
      <w:r w:rsidR="00535D1A">
        <w:rPr>
          <w:rFonts w:ascii="Arial" w:hAnsi="Arial" w:cs="Arial"/>
        </w:rPr>
        <w:t>any locally agreed completion requirements</w:t>
      </w:r>
    </w:p>
    <w:p w:rsidR="002D3F90" w:rsidRPr="002D3F90" w:rsidRDefault="002D3F90" w:rsidP="002D3F90">
      <w:pPr>
        <w:rPr>
          <w:rFonts w:ascii="Arial" w:hAnsi="Arial" w:cs="Arial"/>
          <w:b/>
          <w:bCs/>
        </w:rPr>
      </w:pPr>
      <w:r w:rsidRPr="002D3F90">
        <w:rPr>
          <w:rFonts w:ascii="Arial" w:hAnsi="Arial" w:cs="Arial"/>
          <w:b/>
          <w:bCs/>
        </w:rPr>
        <w:t>then</w:t>
      </w:r>
    </w:p>
    <w:p w:rsidR="004156C3" w:rsidRPr="00237943" w:rsidRDefault="00EC1D29" w:rsidP="00C253CD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You authority facilitator has a </w:t>
      </w:r>
      <w:r w:rsidR="004156C3" w:rsidRPr="00237943">
        <w:rPr>
          <w:rFonts w:ascii="Arial" w:hAnsi="Arial" w:cs="Arial"/>
        </w:rPr>
        <w:t>digital certificate</w:t>
      </w:r>
      <w:r>
        <w:rPr>
          <w:rFonts w:ascii="Arial" w:hAnsi="Arial" w:cs="Arial"/>
        </w:rPr>
        <w:t xml:space="preserve"> they can issue to mark the completion of the course. </w:t>
      </w:r>
    </w:p>
    <w:p w:rsidR="00433E48" w:rsidRPr="00237943" w:rsidRDefault="00433E48" w:rsidP="00433E48">
      <w:pPr>
        <w:rPr>
          <w:rFonts w:ascii="Arial" w:hAnsi="Arial" w:cs="Arial"/>
        </w:rPr>
      </w:pPr>
    </w:p>
    <w:p w:rsidR="00A952D1" w:rsidRPr="00237943" w:rsidRDefault="00A952D1" w:rsidP="00A952D1">
      <w:pPr>
        <w:pStyle w:val="NoSpacing"/>
        <w:spacing w:line="276" w:lineRule="auto"/>
        <w:rPr>
          <w:rFonts w:ascii="Arial" w:hAnsi="Arial" w:cs="Arial"/>
          <w:u w:val="single"/>
        </w:rPr>
      </w:pPr>
    </w:p>
    <w:p w:rsidR="00130B2E" w:rsidRPr="00237943" w:rsidRDefault="00130B2E" w:rsidP="00C26163">
      <w:pPr>
        <w:pStyle w:val="NoSpacing"/>
        <w:spacing w:line="276" w:lineRule="auto"/>
        <w:rPr>
          <w:rFonts w:ascii="Arial" w:hAnsi="Arial" w:cs="Arial"/>
        </w:rPr>
      </w:pPr>
      <w:bookmarkStart w:id="19" w:name="_Hlk163718168"/>
    </w:p>
    <w:bookmarkEnd w:id="19"/>
    <w:p w:rsidR="001E6F49" w:rsidRPr="00237943" w:rsidRDefault="001E6F49" w:rsidP="00FB20B3">
      <w:pPr>
        <w:pStyle w:val="NoSpacing"/>
        <w:spacing w:line="276" w:lineRule="auto"/>
        <w:rPr>
          <w:rFonts w:ascii="Arial" w:hAnsi="Arial" w:cs="Arial"/>
        </w:rPr>
      </w:pPr>
      <w:r w:rsidRPr="00237943">
        <w:rPr>
          <w:rFonts w:ascii="Arial" w:hAnsi="Arial" w:cs="Arial"/>
        </w:rPr>
        <w:t>_________________________________________________________________________</w:t>
      </w:r>
    </w:p>
    <w:p w:rsidR="00B2468D" w:rsidRPr="00237943" w:rsidRDefault="00B2468D" w:rsidP="00FB20B3">
      <w:pPr>
        <w:pStyle w:val="NoSpacing"/>
        <w:spacing w:line="276" w:lineRule="auto"/>
        <w:rPr>
          <w:rFonts w:ascii="Arial" w:hAnsi="Arial" w:cs="Arial"/>
        </w:rPr>
      </w:pPr>
    </w:p>
    <w:p w:rsidR="00AD0C2D" w:rsidRPr="00237943" w:rsidRDefault="00AD0C2D" w:rsidP="000E2C31">
      <w:pPr>
        <w:pStyle w:val="NoSpacing"/>
        <w:spacing w:line="276" w:lineRule="auto"/>
        <w:rPr>
          <w:rFonts w:ascii="Arial" w:hAnsi="Arial" w:cs="Arial"/>
          <w:i/>
        </w:rPr>
      </w:pPr>
    </w:p>
    <w:p w:rsidR="00AD0C2D" w:rsidRPr="00237943" w:rsidRDefault="00AD0C2D" w:rsidP="00FB20B3">
      <w:pPr>
        <w:pStyle w:val="NoSpacing"/>
        <w:spacing w:line="276" w:lineRule="auto"/>
        <w:jc w:val="right"/>
        <w:rPr>
          <w:rFonts w:ascii="Arial" w:hAnsi="Arial" w:cs="Arial"/>
          <w:i/>
        </w:rPr>
      </w:pPr>
      <w:r w:rsidRPr="00237943">
        <w:rPr>
          <w:rFonts w:ascii="Arial" w:hAnsi="Arial" w:cs="Arial"/>
          <w:i/>
        </w:rPr>
        <w:t>Last updated:</w:t>
      </w:r>
      <w:r w:rsidR="006A31F2" w:rsidRPr="00237943">
        <w:rPr>
          <w:rFonts w:ascii="Arial" w:hAnsi="Arial" w:cs="Arial"/>
          <w:i/>
        </w:rPr>
        <w:t xml:space="preserve"> </w:t>
      </w:r>
      <w:r w:rsidR="00EC1D29">
        <w:rPr>
          <w:rFonts w:ascii="Arial" w:hAnsi="Arial" w:cs="Arial"/>
          <w:i/>
        </w:rPr>
        <w:t>July 26</w:t>
      </w:r>
    </w:p>
    <w:p w:rsidR="005142D8" w:rsidRPr="00237943" w:rsidRDefault="005142D8" w:rsidP="00FB20B3">
      <w:pPr>
        <w:pStyle w:val="NoSpacing"/>
        <w:spacing w:line="276" w:lineRule="auto"/>
        <w:jc w:val="right"/>
        <w:rPr>
          <w:rFonts w:ascii="Arial" w:hAnsi="Arial" w:cs="Arial"/>
          <w:i/>
        </w:rPr>
      </w:pPr>
    </w:p>
    <w:p w:rsidR="005142D8" w:rsidRPr="00237943" w:rsidRDefault="005142D8" w:rsidP="00FB20B3">
      <w:pPr>
        <w:pStyle w:val="NoSpacing"/>
        <w:spacing w:line="276" w:lineRule="auto"/>
        <w:jc w:val="right"/>
        <w:rPr>
          <w:rFonts w:ascii="Arial" w:hAnsi="Arial" w:cs="Arial"/>
          <w:i/>
        </w:rPr>
      </w:pPr>
    </w:p>
    <w:p w:rsidR="005142D8" w:rsidRPr="00237943" w:rsidRDefault="005142D8" w:rsidP="005142D8">
      <w:pPr>
        <w:pStyle w:val="NoSpacing"/>
        <w:spacing w:line="276" w:lineRule="auto"/>
        <w:rPr>
          <w:rFonts w:ascii="Arial" w:hAnsi="Arial" w:cs="Arial"/>
          <w:iCs/>
          <w:highlight w:val="yellow"/>
        </w:rPr>
      </w:pPr>
    </w:p>
    <w:sectPr w:rsidR="005142D8" w:rsidRPr="00237943" w:rsidSect="00B561C0">
      <w:footerReference w:type="default" r:id="rId9"/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5912" w:rsidRDefault="00B75912" w:rsidP="00AD0C2D">
      <w:pPr>
        <w:spacing w:after="0" w:line="240" w:lineRule="auto"/>
      </w:pPr>
      <w:r>
        <w:separator/>
      </w:r>
    </w:p>
  </w:endnote>
  <w:endnote w:type="continuationSeparator" w:id="0">
    <w:p w:rsidR="00B75912" w:rsidRDefault="00B75912" w:rsidP="00AD0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5072990"/>
      <w:docPartObj>
        <w:docPartGallery w:val="Page Numbers (Bottom of Page)"/>
        <w:docPartUnique/>
      </w:docPartObj>
    </w:sdtPr>
    <w:sdtContent>
      <w:p w:rsidR="00A305EF" w:rsidRDefault="00A305E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10292" w:rsidRDefault="006102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5912" w:rsidRDefault="00B75912" w:rsidP="00AD0C2D">
      <w:pPr>
        <w:spacing w:after="0" w:line="240" w:lineRule="auto"/>
      </w:pPr>
      <w:r>
        <w:separator/>
      </w:r>
    </w:p>
  </w:footnote>
  <w:footnote w:type="continuationSeparator" w:id="0">
    <w:p w:rsidR="00B75912" w:rsidRDefault="00B75912" w:rsidP="00AD0C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85186"/>
    <w:multiLevelType w:val="hybridMultilevel"/>
    <w:tmpl w:val="A38CE12A"/>
    <w:lvl w:ilvl="0" w:tplc="0809000B">
      <w:start w:val="1"/>
      <w:numFmt w:val="bullet"/>
      <w:lvlText w:val=""/>
      <w:lvlJc w:val="left"/>
      <w:pPr>
        <w:ind w:left="76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3276074F"/>
    <w:multiLevelType w:val="multilevel"/>
    <w:tmpl w:val="2586E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460874"/>
    <w:multiLevelType w:val="hybridMultilevel"/>
    <w:tmpl w:val="BCD49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2058CA"/>
    <w:multiLevelType w:val="hybridMultilevel"/>
    <w:tmpl w:val="041C0C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18131F"/>
    <w:multiLevelType w:val="hybridMultilevel"/>
    <w:tmpl w:val="041C0C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67C94639"/>
    <w:multiLevelType w:val="multilevel"/>
    <w:tmpl w:val="54803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BF3A29"/>
    <w:multiLevelType w:val="multilevel"/>
    <w:tmpl w:val="FABA5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2C24B00"/>
    <w:multiLevelType w:val="multilevel"/>
    <w:tmpl w:val="13283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427047"/>
    <w:multiLevelType w:val="hybridMultilevel"/>
    <w:tmpl w:val="6144C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B97C1B"/>
    <w:multiLevelType w:val="multilevel"/>
    <w:tmpl w:val="E30A9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7105625">
    <w:abstractNumId w:val="5"/>
  </w:num>
  <w:num w:numId="2" w16cid:durableId="1825703723">
    <w:abstractNumId w:val="0"/>
  </w:num>
  <w:num w:numId="3" w16cid:durableId="344864800">
    <w:abstractNumId w:val="6"/>
  </w:num>
  <w:num w:numId="4" w16cid:durableId="897666876">
    <w:abstractNumId w:val="10"/>
  </w:num>
  <w:num w:numId="5" w16cid:durableId="1232615682">
    <w:abstractNumId w:val="2"/>
  </w:num>
  <w:num w:numId="6" w16cid:durableId="355741567">
    <w:abstractNumId w:val="7"/>
  </w:num>
  <w:num w:numId="7" w16cid:durableId="524293274">
    <w:abstractNumId w:val="1"/>
  </w:num>
  <w:num w:numId="8" w16cid:durableId="412163540">
    <w:abstractNumId w:val="9"/>
  </w:num>
  <w:num w:numId="9" w16cid:durableId="2104256894">
    <w:abstractNumId w:val="3"/>
  </w:num>
  <w:num w:numId="10" w16cid:durableId="858741033">
    <w:abstractNumId w:val="4"/>
  </w:num>
  <w:num w:numId="11" w16cid:durableId="1954481104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566"/>
    <w:rsid w:val="000015C5"/>
    <w:rsid w:val="000052B4"/>
    <w:rsid w:val="000059B4"/>
    <w:rsid w:val="000130D4"/>
    <w:rsid w:val="00013A9E"/>
    <w:rsid w:val="00020EC9"/>
    <w:rsid w:val="00027C27"/>
    <w:rsid w:val="0003176D"/>
    <w:rsid w:val="000320AC"/>
    <w:rsid w:val="000360A4"/>
    <w:rsid w:val="000406B4"/>
    <w:rsid w:val="00041414"/>
    <w:rsid w:val="00042C9B"/>
    <w:rsid w:val="00043A19"/>
    <w:rsid w:val="0004543B"/>
    <w:rsid w:val="000501F7"/>
    <w:rsid w:val="00050306"/>
    <w:rsid w:val="00054C2A"/>
    <w:rsid w:val="000622EC"/>
    <w:rsid w:val="00064A55"/>
    <w:rsid w:val="00064B5C"/>
    <w:rsid w:val="00065242"/>
    <w:rsid w:val="00067EAE"/>
    <w:rsid w:val="000730FD"/>
    <w:rsid w:val="00076759"/>
    <w:rsid w:val="0008015A"/>
    <w:rsid w:val="00084622"/>
    <w:rsid w:val="000876E6"/>
    <w:rsid w:val="00090DC4"/>
    <w:rsid w:val="00091BDC"/>
    <w:rsid w:val="00093D59"/>
    <w:rsid w:val="000A3697"/>
    <w:rsid w:val="000A4104"/>
    <w:rsid w:val="000A7DA1"/>
    <w:rsid w:val="000B23F6"/>
    <w:rsid w:val="000C0CF4"/>
    <w:rsid w:val="000C2332"/>
    <w:rsid w:val="000C28F1"/>
    <w:rsid w:val="000C58D2"/>
    <w:rsid w:val="000C79A5"/>
    <w:rsid w:val="000D2F4F"/>
    <w:rsid w:val="000E2C31"/>
    <w:rsid w:val="000E5258"/>
    <w:rsid w:val="000F0354"/>
    <w:rsid w:val="000F28B7"/>
    <w:rsid w:val="0010391B"/>
    <w:rsid w:val="0010709F"/>
    <w:rsid w:val="00114847"/>
    <w:rsid w:val="00120D93"/>
    <w:rsid w:val="00121CED"/>
    <w:rsid w:val="00124A82"/>
    <w:rsid w:val="00127011"/>
    <w:rsid w:val="00130B2E"/>
    <w:rsid w:val="001353A9"/>
    <w:rsid w:val="001458A1"/>
    <w:rsid w:val="001513E6"/>
    <w:rsid w:val="00151C21"/>
    <w:rsid w:val="0015225D"/>
    <w:rsid w:val="001531F2"/>
    <w:rsid w:val="00157496"/>
    <w:rsid w:val="0016155B"/>
    <w:rsid w:val="001622BF"/>
    <w:rsid w:val="00165239"/>
    <w:rsid w:val="001703D1"/>
    <w:rsid w:val="00171F0E"/>
    <w:rsid w:val="0017358E"/>
    <w:rsid w:val="00173ABA"/>
    <w:rsid w:val="00173C47"/>
    <w:rsid w:val="00174E8C"/>
    <w:rsid w:val="00181843"/>
    <w:rsid w:val="00184620"/>
    <w:rsid w:val="00186E12"/>
    <w:rsid w:val="001933AA"/>
    <w:rsid w:val="00197772"/>
    <w:rsid w:val="001A3714"/>
    <w:rsid w:val="001A6B63"/>
    <w:rsid w:val="001B14E6"/>
    <w:rsid w:val="001B4E56"/>
    <w:rsid w:val="001B6000"/>
    <w:rsid w:val="001C1B7D"/>
    <w:rsid w:val="001C31B8"/>
    <w:rsid w:val="001C31EC"/>
    <w:rsid w:val="001C79E3"/>
    <w:rsid w:val="001D24B5"/>
    <w:rsid w:val="001D307D"/>
    <w:rsid w:val="001E19B3"/>
    <w:rsid w:val="001E59F2"/>
    <w:rsid w:val="001E6F49"/>
    <w:rsid w:val="001F2F6C"/>
    <w:rsid w:val="00203595"/>
    <w:rsid w:val="00204D21"/>
    <w:rsid w:val="002108AC"/>
    <w:rsid w:val="0021121A"/>
    <w:rsid w:val="00220143"/>
    <w:rsid w:val="00220330"/>
    <w:rsid w:val="002221A7"/>
    <w:rsid w:val="002243C8"/>
    <w:rsid w:val="00231BF5"/>
    <w:rsid w:val="002340FA"/>
    <w:rsid w:val="00237041"/>
    <w:rsid w:val="00237943"/>
    <w:rsid w:val="00244D6E"/>
    <w:rsid w:val="00246981"/>
    <w:rsid w:val="002518AA"/>
    <w:rsid w:val="00255CF3"/>
    <w:rsid w:val="00264B18"/>
    <w:rsid w:val="00274096"/>
    <w:rsid w:val="002812D0"/>
    <w:rsid w:val="00281579"/>
    <w:rsid w:val="00285BE4"/>
    <w:rsid w:val="00291CE9"/>
    <w:rsid w:val="0029203E"/>
    <w:rsid w:val="002A1B01"/>
    <w:rsid w:val="002A30E5"/>
    <w:rsid w:val="002A7AB1"/>
    <w:rsid w:val="002B410B"/>
    <w:rsid w:val="002B7D4D"/>
    <w:rsid w:val="002C02EC"/>
    <w:rsid w:val="002C1BCA"/>
    <w:rsid w:val="002C1DB9"/>
    <w:rsid w:val="002C288D"/>
    <w:rsid w:val="002D0E0D"/>
    <w:rsid w:val="002D3F90"/>
    <w:rsid w:val="002D5077"/>
    <w:rsid w:val="002E22A2"/>
    <w:rsid w:val="002E3298"/>
    <w:rsid w:val="002E3443"/>
    <w:rsid w:val="002F029A"/>
    <w:rsid w:val="002F3254"/>
    <w:rsid w:val="002F44C3"/>
    <w:rsid w:val="002F762E"/>
    <w:rsid w:val="0030270D"/>
    <w:rsid w:val="0030318B"/>
    <w:rsid w:val="00306C61"/>
    <w:rsid w:val="00320061"/>
    <w:rsid w:val="00320397"/>
    <w:rsid w:val="00320B6D"/>
    <w:rsid w:val="00321121"/>
    <w:rsid w:val="00322137"/>
    <w:rsid w:val="0032296F"/>
    <w:rsid w:val="00322FCE"/>
    <w:rsid w:val="003302F6"/>
    <w:rsid w:val="00344AB2"/>
    <w:rsid w:val="00346278"/>
    <w:rsid w:val="00352CEB"/>
    <w:rsid w:val="00357B89"/>
    <w:rsid w:val="00360097"/>
    <w:rsid w:val="003733BB"/>
    <w:rsid w:val="0037406F"/>
    <w:rsid w:val="0037582B"/>
    <w:rsid w:val="00381C66"/>
    <w:rsid w:val="00396F34"/>
    <w:rsid w:val="003A5357"/>
    <w:rsid w:val="003B2932"/>
    <w:rsid w:val="003B370E"/>
    <w:rsid w:val="003B74E3"/>
    <w:rsid w:val="003C58B6"/>
    <w:rsid w:val="003C6339"/>
    <w:rsid w:val="003C74F4"/>
    <w:rsid w:val="003C7784"/>
    <w:rsid w:val="003C7901"/>
    <w:rsid w:val="003D71D0"/>
    <w:rsid w:val="003F6DEB"/>
    <w:rsid w:val="003F7FC9"/>
    <w:rsid w:val="00402FE7"/>
    <w:rsid w:val="00405074"/>
    <w:rsid w:val="00407CB8"/>
    <w:rsid w:val="004156C3"/>
    <w:rsid w:val="004168D5"/>
    <w:rsid w:val="00421A45"/>
    <w:rsid w:val="00427EC1"/>
    <w:rsid w:val="00427FA1"/>
    <w:rsid w:val="0043161A"/>
    <w:rsid w:val="00433E48"/>
    <w:rsid w:val="004368A1"/>
    <w:rsid w:val="0044058F"/>
    <w:rsid w:val="0044317F"/>
    <w:rsid w:val="0044484A"/>
    <w:rsid w:val="0044655A"/>
    <w:rsid w:val="004500DA"/>
    <w:rsid w:val="0045479D"/>
    <w:rsid w:val="004554C6"/>
    <w:rsid w:val="0046435A"/>
    <w:rsid w:val="00472F16"/>
    <w:rsid w:val="004856F0"/>
    <w:rsid w:val="00487452"/>
    <w:rsid w:val="00496531"/>
    <w:rsid w:val="00497BF9"/>
    <w:rsid w:val="004B2B1A"/>
    <w:rsid w:val="004C12C9"/>
    <w:rsid w:val="004C1724"/>
    <w:rsid w:val="004C2111"/>
    <w:rsid w:val="004D3656"/>
    <w:rsid w:val="004E67EC"/>
    <w:rsid w:val="004E6F29"/>
    <w:rsid w:val="00504EE3"/>
    <w:rsid w:val="00512BC5"/>
    <w:rsid w:val="005142D8"/>
    <w:rsid w:val="005156AE"/>
    <w:rsid w:val="00516638"/>
    <w:rsid w:val="00524F96"/>
    <w:rsid w:val="005277A3"/>
    <w:rsid w:val="005304C1"/>
    <w:rsid w:val="0053392D"/>
    <w:rsid w:val="00535D1A"/>
    <w:rsid w:val="00540441"/>
    <w:rsid w:val="00545B09"/>
    <w:rsid w:val="0055238B"/>
    <w:rsid w:val="00560EBF"/>
    <w:rsid w:val="00563D75"/>
    <w:rsid w:val="0057306E"/>
    <w:rsid w:val="00574CF8"/>
    <w:rsid w:val="00576670"/>
    <w:rsid w:val="00576C0A"/>
    <w:rsid w:val="00585389"/>
    <w:rsid w:val="00585AA7"/>
    <w:rsid w:val="00591303"/>
    <w:rsid w:val="005B2807"/>
    <w:rsid w:val="005B3399"/>
    <w:rsid w:val="005B37F1"/>
    <w:rsid w:val="005B5566"/>
    <w:rsid w:val="005C556D"/>
    <w:rsid w:val="005C7CBC"/>
    <w:rsid w:val="005D17BB"/>
    <w:rsid w:val="005D43D7"/>
    <w:rsid w:val="00600552"/>
    <w:rsid w:val="00603D92"/>
    <w:rsid w:val="006063EC"/>
    <w:rsid w:val="006065DF"/>
    <w:rsid w:val="00606C8C"/>
    <w:rsid w:val="00610292"/>
    <w:rsid w:val="006114EF"/>
    <w:rsid w:val="006121AF"/>
    <w:rsid w:val="006132CF"/>
    <w:rsid w:val="0062148B"/>
    <w:rsid w:val="00625AF4"/>
    <w:rsid w:val="0062635D"/>
    <w:rsid w:val="00633B00"/>
    <w:rsid w:val="00634525"/>
    <w:rsid w:val="00634E6E"/>
    <w:rsid w:val="006439DD"/>
    <w:rsid w:val="006515C0"/>
    <w:rsid w:val="00655527"/>
    <w:rsid w:val="00656038"/>
    <w:rsid w:val="0066204D"/>
    <w:rsid w:val="00662A9E"/>
    <w:rsid w:val="00666356"/>
    <w:rsid w:val="006663D5"/>
    <w:rsid w:val="00667F4A"/>
    <w:rsid w:val="006831DD"/>
    <w:rsid w:val="0068358D"/>
    <w:rsid w:val="00684D0E"/>
    <w:rsid w:val="00691662"/>
    <w:rsid w:val="00693DB9"/>
    <w:rsid w:val="00695940"/>
    <w:rsid w:val="006964C1"/>
    <w:rsid w:val="00697302"/>
    <w:rsid w:val="00697F1F"/>
    <w:rsid w:val="006A31F2"/>
    <w:rsid w:val="006A33CE"/>
    <w:rsid w:val="006A739D"/>
    <w:rsid w:val="006B4369"/>
    <w:rsid w:val="006B54A8"/>
    <w:rsid w:val="006C5ACF"/>
    <w:rsid w:val="006C7116"/>
    <w:rsid w:val="006D188E"/>
    <w:rsid w:val="006D55E4"/>
    <w:rsid w:val="006D7517"/>
    <w:rsid w:val="006E451F"/>
    <w:rsid w:val="006E6C39"/>
    <w:rsid w:val="006F02DC"/>
    <w:rsid w:val="006F0EBB"/>
    <w:rsid w:val="006F5441"/>
    <w:rsid w:val="006F7EAE"/>
    <w:rsid w:val="007020C7"/>
    <w:rsid w:val="007031AB"/>
    <w:rsid w:val="0071477A"/>
    <w:rsid w:val="00714A05"/>
    <w:rsid w:val="007222AE"/>
    <w:rsid w:val="00725D45"/>
    <w:rsid w:val="007325F1"/>
    <w:rsid w:val="00732EBF"/>
    <w:rsid w:val="007342B7"/>
    <w:rsid w:val="00734695"/>
    <w:rsid w:val="00735333"/>
    <w:rsid w:val="00736E2B"/>
    <w:rsid w:val="0074382D"/>
    <w:rsid w:val="00747A92"/>
    <w:rsid w:val="007517E6"/>
    <w:rsid w:val="00762AED"/>
    <w:rsid w:val="00762E53"/>
    <w:rsid w:val="00767211"/>
    <w:rsid w:val="007724A0"/>
    <w:rsid w:val="0077359A"/>
    <w:rsid w:val="007737AF"/>
    <w:rsid w:val="00785D1D"/>
    <w:rsid w:val="00786804"/>
    <w:rsid w:val="007902BC"/>
    <w:rsid w:val="0079225F"/>
    <w:rsid w:val="007A1364"/>
    <w:rsid w:val="007A77C8"/>
    <w:rsid w:val="007A7AFC"/>
    <w:rsid w:val="007B41B7"/>
    <w:rsid w:val="007B6EA9"/>
    <w:rsid w:val="007C121C"/>
    <w:rsid w:val="007C6FF4"/>
    <w:rsid w:val="007D05BD"/>
    <w:rsid w:val="007D3CA4"/>
    <w:rsid w:val="007D705E"/>
    <w:rsid w:val="007E01EC"/>
    <w:rsid w:val="007E2CCA"/>
    <w:rsid w:val="007E3F53"/>
    <w:rsid w:val="007E4120"/>
    <w:rsid w:val="007E6E57"/>
    <w:rsid w:val="007F018A"/>
    <w:rsid w:val="007F0339"/>
    <w:rsid w:val="00801949"/>
    <w:rsid w:val="008045F5"/>
    <w:rsid w:val="008106D8"/>
    <w:rsid w:val="00815021"/>
    <w:rsid w:val="00822E78"/>
    <w:rsid w:val="00823AEC"/>
    <w:rsid w:val="00830993"/>
    <w:rsid w:val="008311A5"/>
    <w:rsid w:val="00831688"/>
    <w:rsid w:val="008321EC"/>
    <w:rsid w:val="0083352A"/>
    <w:rsid w:val="00834874"/>
    <w:rsid w:val="00835791"/>
    <w:rsid w:val="00836986"/>
    <w:rsid w:val="008419C1"/>
    <w:rsid w:val="00842475"/>
    <w:rsid w:val="00844D22"/>
    <w:rsid w:val="00845570"/>
    <w:rsid w:val="00857548"/>
    <w:rsid w:val="008575B0"/>
    <w:rsid w:val="00863346"/>
    <w:rsid w:val="00865E38"/>
    <w:rsid w:val="008664FD"/>
    <w:rsid w:val="0086782C"/>
    <w:rsid w:val="00880B04"/>
    <w:rsid w:val="008819C1"/>
    <w:rsid w:val="00882E33"/>
    <w:rsid w:val="0088639D"/>
    <w:rsid w:val="00892CE2"/>
    <w:rsid w:val="0089374E"/>
    <w:rsid w:val="00894DDA"/>
    <w:rsid w:val="00895685"/>
    <w:rsid w:val="008A08F8"/>
    <w:rsid w:val="008A2F65"/>
    <w:rsid w:val="008A5E85"/>
    <w:rsid w:val="008B26AC"/>
    <w:rsid w:val="008B31F9"/>
    <w:rsid w:val="008C2EF9"/>
    <w:rsid w:val="008C39C0"/>
    <w:rsid w:val="008D6202"/>
    <w:rsid w:val="008E1C10"/>
    <w:rsid w:val="008E21C5"/>
    <w:rsid w:val="008E3D25"/>
    <w:rsid w:val="008E3E1F"/>
    <w:rsid w:val="008E50CC"/>
    <w:rsid w:val="008E630A"/>
    <w:rsid w:val="008E6853"/>
    <w:rsid w:val="008F4C8B"/>
    <w:rsid w:val="008F5B08"/>
    <w:rsid w:val="00900D2B"/>
    <w:rsid w:val="00913600"/>
    <w:rsid w:val="00915CF2"/>
    <w:rsid w:val="009201A9"/>
    <w:rsid w:val="0092185D"/>
    <w:rsid w:val="009247E7"/>
    <w:rsid w:val="00927ECE"/>
    <w:rsid w:val="00931FAF"/>
    <w:rsid w:val="0093225B"/>
    <w:rsid w:val="009356AE"/>
    <w:rsid w:val="00943FD7"/>
    <w:rsid w:val="00945260"/>
    <w:rsid w:val="00945CF9"/>
    <w:rsid w:val="00954F0D"/>
    <w:rsid w:val="00956159"/>
    <w:rsid w:val="00961B00"/>
    <w:rsid w:val="009650A5"/>
    <w:rsid w:val="00966BAE"/>
    <w:rsid w:val="00966F4C"/>
    <w:rsid w:val="00967501"/>
    <w:rsid w:val="00972577"/>
    <w:rsid w:val="00972D41"/>
    <w:rsid w:val="00974A3C"/>
    <w:rsid w:val="0097720B"/>
    <w:rsid w:val="0098379A"/>
    <w:rsid w:val="00985524"/>
    <w:rsid w:val="0099246E"/>
    <w:rsid w:val="009925EE"/>
    <w:rsid w:val="009937B1"/>
    <w:rsid w:val="00995C35"/>
    <w:rsid w:val="00996930"/>
    <w:rsid w:val="009A0837"/>
    <w:rsid w:val="009A7380"/>
    <w:rsid w:val="009B1E72"/>
    <w:rsid w:val="009B20F9"/>
    <w:rsid w:val="009B3A8B"/>
    <w:rsid w:val="009B46FC"/>
    <w:rsid w:val="009B7385"/>
    <w:rsid w:val="009B7615"/>
    <w:rsid w:val="009B7930"/>
    <w:rsid w:val="009C19F6"/>
    <w:rsid w:val="009C32F2"/>
    <w:rsid w:val="009C77ED"/>
    <w:rsid w:val="009D29AC"/>
    <w:rsid w:val="009D5515"/>
    <w:rsid w:val="009D62B1"/>
    <w:rsid w:val="009E2FE8"/>
    <w:rsid w:val="009E7924"/>
    <w:rsid w:val="009F176B"/>
    <w:rsid w:val="009F716C"/>
    <w:rsid w:val="00A06C42"/>
    <w:rsid w:val="00A111FC"/>
    <w:rsid w:val="00A15352"/>
    <w:rsid w:val="00A16960"/>
    <w:rsid w:val="00A16EC8"/>
    <w:rsid w:val="00A2165E"/>
    <w:rsid w:val="00A305EF"/>
    <w:rsid w:val="00A33D15"/>
    <w:rsid w:val="00A34487"/>
    <w:rsid w:val="00A40C6C"/>
    <w:rsid w:val="00A432D4"/>
    <w:rsid w:val="00A44F6C"/>
    <w:rsid w:val="00A51CEB"/>
    <w:rsid w:val="00A53ADD"/>
    <w:rsid w:val="00A55F5E"/>
    <w:rsid w:val="00A5610F"/>
    <w:rsid w:val="00A6219E"/>
    <w:rsid w:val="00A63424"/>
    <w:rsid w:val="00A63A8D"/>
    <w:rsid w:val="00A63F93"/>
    <w:rsid w:val="00A67933"/>
    <w:rsid w:val="00A71895"/>
    <w:rsid w:val="00A75CCE"/>
    <w:rsid w:val="00A8519F"/>
    <w:rsid w:val="00A912D4"/>
    <w:rsid w:val="00A93F3B"/>
    <w:rsid w:val="00A94BDC"/>
    <w:rsid w:val="00A952D1"/>
    <w:rsid w:val="00AB2528"/>
    <w:rsid w:val="00AB32CE"/>
    <w:rsid w:val="00AC073B"/>
    <w:rsid w:val="00AC0954"/>
    <w:rsid w:val="00AC2E99"/>
    <w:rsid w:val="00AC34A0"/>
    <w:rsid w:val="00AC60BF"/>
    <w:rsid w:val="00AD02F4"/>
    <w:rsid w:val="00AD0C2D"/>
    <w:rsid w:val="00AD1E14"/>
    <w:rsid w:val="00AD65DC"/>
    <w:rsid w:val="00AE46B5"/>
    <w:rsid w:val="00AF0BCA"/>
    <w:rsid w:val="00AF0E9D"/>
    <w:rsid w:val="00AF241F"/>
    <w:rsid w:val="00AF39FA"/>
    <w:rsid w:val="00AF45CD"/>
    <w:rsid w:val="00AF7E4B"/>
    <w:rsid w:val="00B01F52"/>
    <w:rsid w:val="00B06F14"/>
    <w:rsid w:val="00B1294D"/>
    <w:rsid w:val="00B14C21"/>
    <w:rsid w:val="00B15A58"/>
    <w:rsid w:val="00B2395C"/>
    <w:rsid w:val="00B2468D"/>
    <w:rsid w:val="00B24973"/>
    <w:rsid w:val="00B43D09"/>
    <w:rsid w:val="00B50F5F"/>
    <w:rsid w:val="00B51BDC"/>
    <w:rsid w:val="00B52D67"/>
    <w:rsid w:val="00B534C7"/>
    <w:rsid w:val="00B53942"/>
    <w:rsid w:val="00B561C0"/>
    <w:rsid w:val="00B604D3"/>
    <w:rsid w:val="00B66E82"/>
    <w:rsid w:val="00B6729B"/>
    <w:rsid w:val="00B67734"/>
    <w:rsid w:val="00B74744"/>
    <w:rsid w:val="00B75912"/>
    <w:rsid w:val="00B773CE"/>
    <w:rsid w:val="00B82063"/>
    <w:rsid w:val="00B83477"/>
    <w:rsid w:val="00B84F82"/>
    <w:rsid w:val="00B851F7"/>
    <w:rsid w:val="00B865EF"/>
    <w:rsid w:val="00B86968"/>
    <w:rsid w:val="00B903BA"/>
    <w:rsid w:val="00B926D3"/>
    <w:rsid w:val="00B92EB2"/>
    <w:rsid w:val="00BA5B86"/>
    <w:rsid w:val="00BB1572"/>
    <w:rsid w:val="00BC0A74"/>
    <w:rsid w:val="00BC43B1"/>
    <w:rsid w:val="00BD02CD"/>
    <w:rsid w:val="00BE3539"/>
    <w:rsid w:val="00BE6094"/>
    <w:rsid w:val="00BF18D5"/>
    <w:rsid w:val="00BF34AD"/>
    <w:rsid w:val="00C04C4A"/>
    <w:rsid w:val="00C10A63"/>
    <w:rsid w:val="00C1277F"/>
    <w:rsid w:val="00C253CD"/>
    <w:rsid w:val="00C26163"/>
    <w:rsid w:val="00C26765"/>
    <w:rsid w:val="00C27859"/>
    <w:rsid w:val="00C3308B"/>
    <w:rsid w:val="00C3427B"/>
    <w:rsid w:val="00C344E4"/>
    <w:rsid w:val="00C357EF"/>
    <w:rsid w:val="00C408EF"/>
    <w:rsid w:val="00C4644B"/>
    <w:rsid w:val="00C47A5B"/>
    <w:rsid w:val="00C5191E"/>
    <w:rsid w:val="00C53FF2"/>
    <w:rsid w:val="00C562A8"/>
    <w:rsid w:val="00C573EA"/>
    <w:rsid w:val="00C62573"/>
    <w:rsid w:val="00C65521"/>
    <w:rsid w:val="00C72E4D"/>
    <w:rsid w:val="00C735EF"/>
    <w:rsid w:val="00C76698"/>
    <w:rsid w:val="00C77FAF"/>
    <w:rsid w:val="00C811C9"/>
    <w:rsid w:val="00C81CC2"/>
    <w:rsid w:val="00C8200F"/>
    <w:rsid w:val="00C87A9E"/>
    <w:rsid w:val="00C91823"/>
    <w:rsid w:val="00C92BD9"/>
    <w:rsid w:val="00CA0CE9"/>
    <w:rsid w:val="00CA54A3"/>
    <w:rsid w:val="00CA5661"/>
    <w:rsid w:val="00CA7A91"/>
    <w:rsid w:val="00CB7ACF"/>
    <w:rsid w:val="00CD0131"/>
    <w:rsid w:val="00CD0D67"/>
    <w:rsid w:val="00CD7A28"/>
    <w:rsid w:val="00CD7EF1"/>
    <w:rsid w:val="00CE1C2A"/>
    <w:rsid w:val="00CE4154"/>
    <w:rsid w:val="00CE435F"/>
    <w:rsid w:val="00CE536D"/>
    <w:rsid w:val="00CF174B"/>
    <w:rsid w:val="00CF2F00"/>
    <w:rsid w:val="00D008AB"/>
    <w:rsid w:val="00D025CA"/>
    <w:rsid w:val="00D1007E"/>
    <w:rsid w:val="00D129E3"/>
    <w:rsid w:val="00D13616"/>
    <w:rsid w:val="00D1512E"/>
    <w:rsid w:val="00D23892"/>
    <w:rsid w:val="00D23A10"/>
    <w:rsid w:val="00D27498"/>
    <w:rsid w:val="00D41C3D"/>
    <w:rsid w:val="00D43496"/>
    <w:rsid w:val="00D435BE"/>
    <w:rsid w:val="00D539B6"/>
    <w:rsid w:val="00D55853"/>
    <w:rsid w:val="00D5783F"/>
    <w:rsid w:val="00D634DE"/>
    <w:rsid w:val="00D70A3E"/>
    <w:rsid w:val="00D71631"/>
    <w:rsid w:val="00D73CD2"/>
    <w:rsid w:val="00D81CA7"/>
    <w:rsid w:val="00D87234"/>
    <w:rsid w:val="00D97D9C"/>
    <w:rsid w:val="00DA2AF6"/>
    <w:rsid w:val="00DA38AB"/>
    <w:rsid w:val="00DA580E"/>
    <w:rsid w:val="00DB0DA6"/>
    <w:rsid w:val="00DB61AF"/>
    <w:rsid w:val="00DB6380"/>
    <w:rsid w:val="00DC0AA4"/>
    <w:rsid w:val="00DD0066"/>
    <w:rsid w:val="00DD0DD8"/>
    <w:rsid w:val="00DD57B5"/>
    <w:rsid w:val="00DE2708"/>
    <w:rsid w:val="00DE2AD4"/>
    <w:rsid w:val="00DE4858"/>
    <w:rsid w:val="00DE5CBA"/>
    <w:rsid w:val="00DE75D0"/>
    <w:rsid w:val="00DF1546"/>
    <w:rsid w:val="00DF27A1"/>
    <w:rsid w:val="00DF40BB"/>
    <w:rsid w:val="00E10928"/>
    <w:rsid w:val="00E10986"/>
    <w:rsid w:val="00E11728"/>
    <w:rsid w:val="00E11CB1"/>
    <w:rsid w:val="00E17F0C"/>
    <w:rsid w:val="00E22FAD"/>
    <w:rsid w:val="00E252AD"/>
    <w:rsid w:val="00E26678"/>
    <w:rsid w:val="00E334D8"/>
    <w:rsid w:val="00E34B69"/>
    <w:rsid w:val="00E36BD7"/>
    <w:rsid w:val="00E37C9B"/>
    <w:rsid w:val="00E41DF4"/>
    <w:rsid w:val="00E65438"/>
    <w:rsid w:val="00E6674E"/>
    <w:rsid w:val="00E7268B"/>
    <w:rsid w:val="00E733BC"/>
    <w:rsid w:val="00E73EE6"/>
    <w:rsid w:val="00E748AB"/>
    <w:rsid w:val="00E80450"/>
    <w:rsid w:val="00E83243"/>
    <w:rsid w:val="00E8437F"/>
    <w:rsid w:val="00E86344"/>
    <w:rsid w:val="00E866CE"/>
    <w:rsid w:val="00E90B4F"/>
    <w:rsid w:val="00E961D2"/>
    <w:rsid w:val="00E9655A"/>
    <w:rsid w:val="00EA2E3B"/>
    <w:rsid w:val="00EA2EF7"/>
    <w:rsid w:val="00EA3517"/>
    <w:rsid w:val="00EA4592"/>
    <w:rsid w:val="00EA475C"/>
    <w:rsid w:val="00EC1D29"/>
    <w:rsid w:val="00EC6331"/>
    <w:rsid w:val="00ED2895"/>
    <w:rsid w:val="00ED2A1D"/>
    <w:rsid w:val="00ED3F48"/>
    <w:rsid w:val="00ED404B"/>
    <w:rsid w:val="00ED4A68"/>
    <w:rsid w:val="00ED78FD"/>
    <w:rsid w:val="00EE1EB5"/>
    <w:rsid w:val="00EE4B49"/>
    <w:rsid w:val="00EE54E2"/>
    <w:rsid w:val="00F0463F"/>
    <w:rsid w:val="00F07339"/>
    <w:rsid w:val="00F07F4E"/>
    <w:rsid w:val="00F11BC1"/>
    <w:rsid w:val="00F16063"/>
    <w:rsid w:val="00F17674"/>
    <w:rsid w:val="00F22DFD"/>
    <w:rsid w:val="00F27227"/>
    <w:rsid w:val="00F31704"/>
    <w:rsid w:val="00F3460E"/>
    <w:rsid w:val="00F44DF6"/>
    <w:rsid w:val="00F52959"/>
    <w:rsid w:val="00F667A0"/>
    <w:rsid w:val="00F70566"/>
    <w:rsid w:val="00F706B0"/>
    <w:rsid w:val="00F7092A"/>
    <w:rsid w:val="00F8004C"/>
    <w:rsid w:val="00F83E04"/>
    <w:rsid w:val="00F91402"/>
    <w:rsid w:val="00F91786"/>
    <w:rsid w:val="00F9345B"/>
    <w:rsid w:val="00FA2996"/>
    <w:rsid w:val="00FA34EF"/>
    <w:rsid w:val="00FA43F9"/>
    <w:rsid w:val="00FA4BC1"/>
    <w:rsid w:val="00FA52C4"/>
    <w:rsid w:val="00FB20B3"/>
    <w:rsid w:val="00FB394A"/>
    <w:rsid w:val="00FC32EE"/>
    <w:rsid w:val="00FC5BC9"/>
    <w:rsid w:val="00FD3422"/>
    <w:rsid w:val="00FD3C65"/>
    <w:rsid w:val="00FD63A6"/>
    <w:rsid w:val="00FD6AEF"/>
    <w:rsid w:val="00FE077E"/>
    <w:rsid w:val="00FE0EB0"/>
    <w:rsid w:val="00FE51CC"/>
    <w:rsid w:val="00FE52C7"/>
    <w:rsid w:val="00FF59F3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49257"/>
  <w15:chartTrackingRefBased/>
  <w15:docId w15:val="{9C2EEF17-F947-42B1-916F-95EDA7BD2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A9E"/>
  </w:style>
  <w:style w:type="paragraph" w:styleId="Heading1">
    <w:name w:val="heading 1"/>
    <w:aliases w:val="Outline1"/>
    <w:basedOn w:val="Normal"/>
    <w:next w:val="Normal"/>
    <w:link w:val="Heading1Char"/>
    <w:uiPriority w:val="9"/>
    <w:qFormat/>
    <w:rsid w:val="002F44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aliases w:val="Outline2"/>
    <w:basedOn w:val="Normal"/>
    <w:next w:val="Normal"/>
    <w:link w:val="Heading2Char"/>
    <w:uiPriority w:val="9"/>
    <w:unhideWhenUsed/>
    <w:qFormat/>
    <w:rsid w:val="002F44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aliases w:val="Outline3"/>
    <w:basedOn w:val="Normal"/>
    <w:next w:val="Normal"/>
    <w:link w:val="Heading3Char"/>
    <w:uiPriority w:val="9"/>
    <w:unhideWhenUsed/>
    <w:qFormat/>
    <w:rsid w:val="002F44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F44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F44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F44C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F44C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F44C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F44C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1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uiPriority w:val="9"/>
    <w:rsid w:val="002F44C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aliases w:val="Outline2 Char"/>
    <w:basedOn w:val="DefaultParagraphFont"/>
    <w:link w:val="Heading2"/>
    <w:uiPriority w:val="9"/>
    <w:rsid w:val="002F44C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aliases w:val="Outline3 Char"/>
    <w:basedOn w:val="DefaultParagraphFont"/>
    <w:link w:val="Heading3"/>
    <w:uiPriority w:val="9"/>
    <w:rsid w:val="002F44C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F44C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F44C3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44C3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F44C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2F44C3"/>
    <w:rPr>
      <w:i/>
      <w:iCs/>
      <w:color w:val="808080" w:themeColor="text1" w:themeTint="7F"/>
    </w:rPr>
  </w:style>
  <w:style w:type="character" w:styleId="Strong">
    <w:name w:val="Strong"/>
    <w:basedOn w:val="DefaultParagraphFont"/>
    <w:uiPriority w:val="22"/>
    <w:qFormat/>
    <w:rsid w:val="002F44C3"/>
    <w:rPr>
      <w:b/>
      <w:bCs/>
    </w:rPr>
  </w:style>
  <w:style w:type="paragraph" w:styleId="NoSpacing">
    <w:name w:val="No Spacing"/>
    <w:link w:val="NoSpacingChar"/>
    <w:uiPriority w:val="1"/>
    <w:qFormat/>
    <w:rsid w:val="002F44C3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2F44C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F44C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F44C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F44C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F44C3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F44C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F44C3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2F44C3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2F44C3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F44C3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44C3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44C3"/>
    <w:rPr>
      <w:b/>
      <w:bCs/>
      <w:i/>
      <w:iCs/>
      <w:color w:val="5B9BD5" w:themeColor="accent1"/>
    </w:rPr>
  </w:style>
  <w:style w:type="character" w:styleId="IntenseEmphasis">
    <w:name w:val="Intense Emphasis"/>
    <w:basedOn w:val="DefaultParagraphFont"/>
    <w:uiPriority w:val="21"/>
    <w:qFormat/>
    <w:rsid w:val="002F44C3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2F44C3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2F44C3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F44C3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F44C3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504EE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03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21C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1C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1C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1C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1CE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1C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CED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F6DEB"/>
    <w:rPr>
      <w:color w:val="954F72" w:themeColor="followed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88639D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88639D"/>
    <w:pPr>
      <w:spacing w:after="100"/>
      <w:ind w:left="440"/>
    </w:pPr>
  </w:style>
  <w:style w:type="paragraph" w:styleId="ListParagraph">
    <w:name w:val="List Paragraph"/>
    <w:basedOn w:val="Normal"/>
    <w:uiPriority w:val="34"/>
    <w:qFormat/>
    <w:rsid w:val="000C58D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E6F29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E4154"/>
    <w:rPr>
      <w:color w:val="605E5C"/>
      <w:shd w:val="clear" w:color="auto" w:fill="E1DFDD"/>
    </w:rPr>
  </w:style>
  <w:style w:type="paragraph" w:styleId="TOC2">
    <w:name w:val="toc 2"/>
    <w:basedOn w:val="Normal"/>
    <w:next w:val="Normal"/>
    <w:autoRedefine/>
    <w:uiPriority w:val="39"/>
    <w:unhideWhenUsed/>
    <w:rsid w:val="00C3427B"/>
    <w:pPr>
      <w:spacing w:after="100"/>
      <w:ind w:left="220"/>
    </w:pPr>
  </w:style>
  <w:style w:type="paragraph" w:styleId="Revision">
    <w:name w:val="Revision"/>
    <w:hidden/>
    <w:uiPriority w:val="99"/>
    <w:semiHidden/>
    <w:rsid w:val="00C6552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10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6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84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51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0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3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335D7-CE14-4B0A-A8AB-2616CF833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1248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ASPIRING TO MIDDLE LEADERSHIP REFLECTIVE JOURNAL</vt:lpstr>
    </vt:vector>
  </TitlesOfParts>
  <Company>Scottish Government</Company>
  <LinksUpToDate>false</LinksUpToDate>
  <CharactersWithSpaces>8348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ASPIRING TO MIDDLE LEADERSHIP REFLECTIVE WORKBOOK</dc:title>
  <dc:subject/>
  <dc:creator>EQUITY: Mitigating the impact of poverty on Scotland’s children and young people</dc:creator>
  <cp:keywords/>
  <dc:description/>
  <cp:lastModifiedBy>Jeremy Stevenson</cp:lastModifiedBy>
  <cp:revision>1</cp:revision>
  <dcterms:created xsi:type="dcterms:W3CDTF">2026-07-21T14:50:00Z</dcterms:created>
  <dcterms:modified xsi:type="dcterms:W3CDTF">2026-07-21T14:50:00Z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A47970592</vt:lpwstr>
  </property>
  <property fmtid="{D5CDD505-2E9C-101B-9397-08002B2CF9AE}" pid="4" name="Objective-Title">
    <vt:lpwstr>Education Scotland_ PLL_ EIE Reflective Journal 2024-25</vt:lpwstr>
  </property>
  <property fmtid="{D5CDD505-2E9C-101B-9397-08002B2CF9AE}" pid="5" name="Objective-Description">
    <vt:lpwstr/>
  </property>
  <property fmtid="{D5CDD505-2E9C-101B-9397-08002B2CF9AE}" pid="6" name="Objective-CreationStamp">
    <vt:filetime>2024-04-05T13:38:40Z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2024-05-23T13:19:50Z</vt:filetime>
  </property>
  <property fmtid="{D5CDD505-2E9C-101B-9397-08002B2CF9AE}" pid="11" name="Objective-Owner">
    <vt:lpwstr>Irving, Janey   J  (U444720)</vt:lpwstr>
  </property>
  <property fmtid="{D5CDD505-2E9C-101B-9397-08002B2CF9AE}" pid="12" name="Objective-Path">
    <vt:lpwstr>Objective Global Folder:SG File Plan:Administration:Corporate strategy:Strategy and change:Corporate strategy: Strategy and change:Education Scotland: Professional Learning and Leadership: Educator Leadership Programme: 2022-2027</vt:lpwstr>
  </property>
  <property fmtid="{D5CDD505-2E9C-101B-9397-08002B2CF9AE}" pid="13" name="Objective-Parent">
    <vt:lpwstr>Education Scotland: Professional Learning and Leadership: Educator Leadership Programme: 2022-2027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vA73106942</vt:lpwstr>
  </property>
  <property fmtid="{D5CDD505-2E9C-101B-9397-08002B2CF9AE}" pid="16" name="Objective-Version">
    <vt:lpwstr>1.5</vt:lpwstr>
  </property>
  <property fmtid="{D5CDD505-2E9C-101B-9397-08002B2CF9AE}" pid="17" name="Objective-VersionNumber">
    <vt:r8>10</vt:r8>
  </property>
  <property fmtid="{D5CDD505-2E9C-101B-9397-08002B2CF9AE}" pid="18" name="Objective-VersionComment">
    <vt:lpwstr/>
  </property>
  <property fmtid="{D5CDD505-2E9C-101B-9397-08002B2CF9AE}" pid="19" name="Objective-FileNumber">
    <vt:lpwstr>CASE/608243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>Caveat for access to SG Fileplan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</Properties>
</file>