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16139741"/>
        <w:docPartObj>
          <w:docPartGallery w:val="Cover Pages"/>
          <w:docPartUnique/>
        </w:docPartObj>
      </w:sdtPr>
      <w:sdtEndPr>
        <w:rPr>
          <w:b/>
          <w:bCs/>
        </w:rPr>
      </w:sdtEndPr>
      <w:sdtContent>
        <w:p w14:paraId="3821CB53" w14:textId="3E6F39F6" w:rsidR="0040120D" w:rsidRDefault="0040120D" w:rsidP="00E40147">
          <w:pPr>
            <w:tabs>
              <w:tab w:val="left" w:pos="3450"/>
            </w:tabs>
          </w:pPr>
          <w:r>
            <w:rPr>
              <w:noProof/>
            </w:rPr>
            <mc:AlternateContent>
              <mc:Choice Requires="wpg">
                <w:drawing>
                  <wp:anchor distT="0" distB="0" distL="114300" distR="114300" simplePos="0" relativeHeight="251657216" behindDoc="1" locked="0" layoutInCell="1" allowOverlap="1" wp14:anchorId="0381F238" wp14:editId="12E98A1C">
                    <wp:simplePos x="0" y="0"/>
                    <wp:positionH relativeFrom="page">
                      <wp:align>center</wp:align>
                    </wp:positionH>
                    <wp:positionV relativeFrom="page">
                      <wp:align>center</wp:align>
                    </wp:positionV>
                    <wp:extent cx="6864824" cy="9123528"/>
                    <wp:effectExtent l="0" t="0" r="18415" b="15240"/>
                    <wp:wrapNone/>
                    <wp:docPr id="193" name="Group 62"/>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rgbClr val="009BAA"/>
                              </a:solidFill>
                              <a:ln>
                                <a:solidFill>
                                  <a:srgbClr val="009BA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rgbClr val="009BAA"/>
                              </a:solidFill>
                              <a:ln>
                                <a:solidFill>
                                  <a:srgbClr val="009BAA"/>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04DA7928" w14:textId="40D38B05" w:rsidR="0040120D" w:rsidRDefault="009F55D7">
                                      <w:pPr>
                                        <w:pStyle w:val="NoSpacing"/>
                                        <w:spacing w:before="120"/>
                                        <w:jc w:val="center"/>
                                        <w:rPr>
                                          <w:color w:val="FFFFFF" w:themeColor="background1"/>
                                        </w:rPr>
                                      </w:pPr>
                                      <w:r>
                                        <w:rPr>
                                          <w:color w:val="FFFFFF" w:themeColor="background1"/>
                                        </w:rPr>
                                        <w:t xml:space="preserve">Version </w:t>
                                      </w:r>
                                      <w:r w:rsidR="00B137B4">
                                        <w:rPr>
                                          <w:color w:val="FFFFFF" w:themeColor="background1"/>
                                        </w:rPr>
                                        <w:t>3</w:t>
                                      </w:r>
                                      <w:r>
                                        <w:rPr>
                                          <w:color w:val="FFFFFF" w:themeColor="background1"/>
                                        </w:rPr>
                                        <w:t xml:space="preserve">.0 Published </w:t>
                                      </w:r>
                                      <w:r w:rsidR="00B137B4">
                                        <w:rPr>
                                          <w:color w:val="FFFFFF" w:themeColor="background1"/>
                                        </w:rPr>
                                        <w:t>August 2026</w:t>
                                      </w:r>
                                    </w:p>
                                  </w:sdtContent>
                                </w:sdt>
                                <w:p w14:paraId="4C66B398" w14:textId="4CFB6E34" w:rsidR="0040120D" w:rsidRDefault="006B6A96">
                                  <w:pPr>
                                    <w:pStyle w:val="NoSpacing"/>
                                    <w:spacing w:before="120"/>
                                    <w:jc w:val="center"/>
                                    <w:rPr>
                                      <w:color w:val="FFFFFF" w:themeColor="background1"/>
                                    </w:rPr>
                                  </w:pPr>
                                  <w:r>
                                    <w:rPr>
                                      <w:caps/>
                                      <w:color w:val="FFFFFF" w:themeColor="background1"/>
                                    </w:rPr>
                                    <w:t>EDUCATION SCOTLAND</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solidFill>
                                  <a:srgbClr val="00CCFF"/>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009BAA"/>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1E6DA514" w14:textId="6C8A4C53" w:rsidR="0040120D" w:rsidRPr="00E40147" w:rsidRDefault="00E65C1E">
                                      <w:pPr>
                                        <w:pStyle w:val="NoSpacing"/>
                                        <w:jc w:val="center"/>
                                        <w:rPr>
                                          <w:rFonts w:asciiTheme="majorHAnsi" w:eastAsiaTheme="majorEastAsia" w:hAnsiTheme="majorHAnsi" w:cstheme="majorBidi"/>
                                          <w:caps/>
                                          <w:color w:val="009BAA"/>
                                          <w:sz w:val="72"/>
                                          <w:szCs w:val="72"/>
                                        </w:rPr>
                                      </w:pPr>
                                      <w:r>
                                        <w:rPr>
                                          <w:rFonts w:asciiTheme="majorHAnsi" w:eastAsiaTheme="majorEastAsia" w:hAnsiTheme="majorHAnsi" w:cstheme="majorBidi"/>
                                          <w:b/>
                                          <w:bCs/>
                                          <w:caps/>
                                          <w:color w:val="009BAA"/>
                                          <w:sz w:val="72"/>
                                          <w:szCs w:val="72"/>
                                        </w:rPr>
                                        <w:t>Enquiry in education - Reflective journal 2026-27</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381F238" id="Group 62" o:spid="_x0000_s1026" style="position:absolute;margin-left:0;margin-top:0;width:540.55pt;height:718.4pt;z-index:-251659264;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" fillcolor="#009baa" strokecolor="#009baa"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" fillcolor="#009baa" strokecolor="#009baa"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04DA7928" w14:textId="40D38B05" w:rsidR="0040120D" w:rsidRDefault="009F55D7">
                                <w:pPr>
                                  <w:pStyle w:val="NoSpacing"/>
                                  <w:spacing w:before="120"/>
                                  <w:jc w:val="center"/>
                                  <w:rPr>
                                    <w:color w:val="FFFFFF" w:themeColor="background1"/>
                                  </w:rPr>
                                </w:pPr>
                                <w:r>
                                  <w:rPr>
                                    <w:color w:val="FFFFFF" w:themeColor="background1"/>
                                  </w:rPr>
                                  <w:t xml:space="preserve">Version </w:t>
                                </w:r>
                                <w:r w:rsidR="00B137B4">
                                  <w:rPr>
                                    <w:color w:val="FFFFFF" w:themeColor="background1"/>
                                  </w:rPr>
                                  <w:t>3</w:t>
                                </w:r>
                                <w:r>
                                  <w:rPr>
                                    <w:color w:val="FFFFFF" w:themeColor="background1"/>
                                  </w:rPr>
                                  <w:t xml:space="preserve">.0 Published </w:t>
                                </w:r>
                                <w:r w:rsidR="00B137B4">
                                  <w:rPr>
                                    <w:color w:val="FFFFFF" w:themeColor="background1"/>
                                  </w:rPr>
                                  <w:t>August 2026</w:t>
                                </w:r>
                              </w:p>
                            </w:sdtContent>
                          </w:sdt>
                          <w:p w14:paraId="4C66B398" w14:textId="4CFB6E34" w:rsidR="0040120D" w:rsidRDefault="006B6A96">
                            <w:pPr>
                              <w:pStyle w:val="NoSpacing"/>
                              <w:spacing w:before="120"/>
                              <w:jc w:val="center"/>
                              <w:rPr>
                                <w:color w:val="FFFFFF" w:themeColor="background1"/>
                              </w:rPr>
                            </w:pPr>
                            <w:r>
                              <w:rPr>
                                <w:caps/>
                                <w:color w:val="FFFFFF" w:themeColor="background1"/>
                              </w:rPr>
                              <w:t>EDUCATION SCOTLAND</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" fillcolor="white [3212]" strokecolor="#0cf" strokeweight=".5pt">
                      <v:textbox inset="36pt,7.2pt,36pt,7.2pt">
                        <w:txbxContent>
                          <w:sdt>
                            <w:sdtPr>
                              <w:rPr>
                                <w:rFonts w:asciiTheme="majorHAnsi" w:eastAsiaTheme="majorEastAsia" w:hAnsiTheme="majorHAnsi" w:cstheme="majorBidi"/>
                                <w:b/>
                                <w:bCs/>
                                <w:caps/>
                                <w:color w:val="009BAA"/>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1E6DA514" w14:textId="6C8A4C53" w:rsidR="0040120D" w:rsidRPr="00E40147" w:rsidRDefault="00E65C1E">
                                <w:pPr>
                                  <w:pStyle w:val="NoSpacing"/>
                                  <w:jc w:val="center"/>
                                  <w:rPr>
                                    <w:rFonts w:asciiTheme="majorHAnsi" w:eastAsiaTheme="majorEastAsia" w:hAnsiTheme="majorHAnsi" w:cstheme="majorBidi"/>
                                    <w:caps/>
                                    <w:color w:val="009BAA"/>
                                    <w:sz w:val="72"/>
                                    <w:szCs w:val="72"/>
                                  </w:rPr>
                                </w:pPr>
                                <w:r>
                                  <w:rPr>
                                    <w:rFonts w:asciiTheme="majorHAnsi" w:eastAsiaTheme="majorEastAsia" w:hAnsiTheme="majorHAnsi" w:cstheme="majorBidi"/>
                                    <w:b/>
                                    <w:bCs/>
                                    <w:caps/>
                                    <w:color w:val="009BAA"/>
                                    <w:sz w:val="72"/>
                                    <w:szCs w:val="72"/>
                                  </w:rPr>
                                  <w:t>Enquiry in education - Reflective journal 2026-27</w:t>
                                </w:r>
                              </w:p>
                            </w:sdtContent>
                          </w:sdt>
                        </w:txbxContent>
                      </v:textbox>
                    </v:shape>
                    <w10:wrap anchorx="page" anchory="page"/>
                  </v:group>
                </w:pict>
              </mc:Fallback>
            </mc:AlternateContent>
          </w:r>
          <w:r w:rsidR="00E40147">
            <w:tab/>
          </w:r>
        </w:p>
        <w:p w14:paraId="256F9DBE" w14:textId="0FE7659B" w:rsidR="0040120D" w:rsidRDefault="0040120D">
          <w:pPr>
            <w:rPr>
              <w:b/>
              <w:bCs/>
            </w:rPr>
          </w:pPr>
          <w:r>
            <w:rPr>
              <w:b/>
              <w:bCs/>
            </w:rPr>
            <w:br w:type="page"/>
          </w:r>
        </w:p>
      </w:sdtContent>
    </w:sdt>
    <w:p w14:paraId="3C08FB22" w14:textId="44810A29" w:rsidR="00320397" w:rsidRPr="001B14E6" w:rsidRDefault="00DB0DA6" w:rsidP="002F44C3">
      <w:pPr>
        <w:pStyle w:val="Title"/>
        <w:rPr>
          <w:sz w:val="44"/>
        </w:rPr>
      </w:pPr>
      <w:r w:rsidRPr="00DB0DA6">
        <w:rPr>
          <w:sz w:val="44"/>
        </w:rPr>
        <w:lastRenderedPageBreak/>
        <w:t>E</w:t>
      </w:r>
      <w:r w:rsidR="00000000">
        <w:rPr>
          <w:noProof/>
        </w:rPr>
        <w:pict w14:anchorId="69439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351.55pt;margin-top:-19.65pt;width:99.75pt;height:39.8pt;z-index:-251658240;mso-position-horizontal-relative:text;mso-position-vertical-relative:text" wrapcoords="3152 0 2410 465 649 3019 649 3948 -93 7432 -93 11613 0 14865 1020 19045 2874 21368 3245 21368 5748 21368 10105 21368 20580 19510 20673 16258 18355 15561 14369 14865 20488 13239 20395 7432 21322 7432 21600 6503 21600 1858 17892 929 5562 0 3152 0" o:allowoverlap="f">
            <v:imagedata r:id="rId9" o:title="0f559250-aa6a-4a57-957e-7caa5a1b5548"/>
          </v:shape>
        </w:pict>
      </w:r>
      <w:r w:rsidR="00130B2E">
        <w:rPr>
          <w:sz w:val="44"/>
        </w:rPr>
        <w:t>nquiry in Education</w:t>
      </w:r>
    </w:p>
    <w:p w14:paraId="3F970FA8" w14:textId="4FD083B3" w:rsidR="000E5258" w:rsidRPr="00130B2E" w:rsidRDefault="00B604D3" w:rsidP="001B14E6">
      <w:pPr>
        <w:pStyle w:val="Subtitle"/>
        <w:rPr>
          <w:rStyle w:val="Strong"/>
          <w:i w:val="0"/>
          <w:iCs w:val="0"/>
          <w:sz w:val="36"/>
        </w:rPr>
      </w:pPr>
      <w:r>
        <w:rPr>
          <w:rStyle w:val="Strong"/>
          <w:i w:val="0"/>
          <w:iCs w:val="0"/>
          <w:sz w:val="36"/>
        </w:rPr>
        <w:t>Reflective Journal</w:t>
      </w:r>
    </w:p>
    <w:p w14:paraId="4117EF96" w14:textId="0682B6F4" w:rsidR="00545B09" w:rsidRDefault="00B604D3" w:rsidP="0004543B">
      <w:pPr>
        <w:rPr>
          <w:sz w:val="24"/>
          <w:szCs w:val="24"/>
        </w:rPr>
      </w:pPr>
      <w:bookmarkStart w:id="0" w:name="_Hlk167366312"/>
      <w:r>
        <w:rPr>
          <w:sz w:val="24"/>
          <w:szCs w:val="24"/>
        </w:rPr>
        <w:t>This</w:t>
      </w:r>
      <w:r w:rsidR="0030318B">
        <w:rPr>
          <w:sz w:val="24"/>
          <w:szCs w:val="24"/>
        </w:rPr>
        <w:t xml:space="preserve"> </w:t>
      </w:r>
      <w:r>
        <w:rPr>
          <w:sz w:val="24"/>
          <w:szCs w:val="24"/>
        </w:rPr>
        <w:t xml:space="preserve">has been designed to </w:t>
      </w:r>
      <w:r w:rsidR="00AC60BF">
        <w:rPr>
          <w:sz w:val="24"/>
          <w:szCs w:val="24"/>
        </w:rPr>
        <w:t>complement the</w:t>
      </w:r>
      <w:r w:rsidR="00EA4592">
        <w:rPr>
          <w:sz w:val="24"/>
          <w:szCs w:val="24"/>
        </w:rPr>
        <w:t xml:space="preserve"> </w:t>
      </w:r>
      <w:r w:rsidR="008E6853">
        <w:rPr>
          <w:sz w:val="24"/>
          <w:szCs w:val="24"/>
        </w:rPr>
        <w:t>Enquiry in Education Open Access Learning Resource</w:t>
      </w:r>
      <w:r w:rsidR="00545B09">
        <w:rPr>
          <w:sz w:val="24"/>
          <w:szCs w:val="24"/>
        </w:rPr>
        <w:t xml:space="preserve">. </w:t>
      </w:r>
      <w:r w:rsidR="0030318B">
        <w:rPr>
          <w:sz w:val="24"/>
          <w:szCs w:val="24"/>
        </w:rPr>
        <w:t xml:space="preserve"> </w:t>
      </w:r>
      <w:r>
        <w:rPr>
          <w:sz w:val="24"/>
          <w:szCs w:val="24"/>
        </w:rPr>
        <w:t>It</w:t>
      </w:r>
      <w:r w:rsidRPr="00B604D3">
        <w:rPr>
          <w:sz w:val="24"/>
          <w:szCs w:val="24"/>
        </w:rPr>
        <w:t xml:space="preserve"> is intended as an optional extra and is not for submission.</w:t>
      </w:r>
    </w:p>
    <w:p w14:paraId="167C461F" w14:textId="6598E37A" w:rsidR="00DC4FF4" w:rsidRPr="00907DA7" w:rsidRDefault="00F706B0" w:rsidP="00DC4FF4">
      <w:pPr>
        <w:pStyle w:val="NoSpacing"/>
        <w:rPr>
          <w:sz w:val="24"/>
          <w:szCs w:val="24"/>
        </w:rPr>
      </w:pPr>
      <w:r w:rsidRPr="00B604D3">
        <w:rPr>
          <w:sz w:val="24"/>
          <w:szCs w:val="24"/>
        </w:rPr>
        <w:t xml:space="preserve">We have gathered all of the reflective prompts from the </w:t>
      </w:r>
      <w:r w:rsidR="00EA4592">
        <w:rPr>
          <w:sz w:val="24"/>
          <w:szCs w:val="24"/>
        </w:rPr>
        <w:t xml:space="preserve">Plan, Do, Review sections </w:t>
      </w:r>
      <w:r w:rsidR="00DC4FF4">
        <w:rPr>
          <w:sz w:val="24"/>
          <w:szCs w:val="24"/>
        </w:rPr>
        <w:t xml:space="preserve">from </w:t>
      </w:r>
      <w:r w:rsidRPr="00B604D3">
        <w:rPr>
          <w:sz w:val="24"/>
          <w:szCs w:val="24"/>
        </w:rPr>
        <w:t xml:space="preserve">Enquiry in Education so that you can download and use </w:t>
      </w:r>
      <w:bookmarkEnd w:id="0"/>
      <w:r w:rsidR="00DC4FF4" w:rsidRPr="00907DA7">
        <w:rPr>
          <w:sz w:val="24"/>
          <w:szCs w:val="24"/>
        </w:rPr>
        <w:t>this as a reflective journal to support your enquiry.</w:t>
      </w:r>
      <w:r w:rsidR="00F20F0A">
        <w:rPr>
          <w:sz w:val="24"/>
          <w:szCs w:val="24"/>
        </w:rPr>
        <w:t xml:space="preserve"> We have left spaces for doodles and note</w:t>
      </w:r>
      <w:r w:rsidR="00353282">
        <w:rPr>
          <w:sz w:val="24"/>
          <w:szCs w:val="24"/>
        </w:rPr>
        <w:t>s</w:t>
      </w:r>
      <w:r w:rsidR="00F20F0A">
        <w:rPr>
          <w:sz w:val="24"/>
          <w:szCs w:val="24"/>
        </w:rPr>
        <w:t xml:space="preserve"> throughout.</w:t>
      </w:r>
    </w:p>
    <w:p w14:paraId="36B5E1CE" w14:textId="389AD799" w:rsidR="00B604D3" w:rsidRDefault="00B604D3" w:rsidP="00B604D3">
      <w:pPr>
        <w:pStyle w:val="NoSpacing"/>
        <w:spacing w:line="276" w:lineRule="auto"/>
        <w:rPr>
          <w:sz w:val="24"/>
          <w:szCs w:val="24"/>
        </w:rPr>
      </w:pPr>
    </w:p>
    <w:p w14:paraId="7B3E6B33" w14:textId="77777777" w:rsidR="00907DA7" w:rsidRPr="00907DA7" w:rsidRDefault="00907DA7" w:rsidP="00907DA7">
      <w:pPr>
        <w:pStyle w:val="NoSpacing"/>
        <w:rPr>
          <w:sz w:val="24"/>
          <w:szCs w:val="24"/>
        </w:rPr>
      </w:pPr>
      <w:r w:rsidRPr="00907DA7">
        <w:rPr>
          <w:sz w:val="24"/>
          <w:szCs w:val="24"/>
        </w:rPr>
        <w:t xml:space="preserve">A reflective journal is where you record your thoughts and your reactions to the learning. Your journal is personal to you and could be a physical or virtual notebook, voice-recordings saved on your phone, or even sketching in a scrapbook. </w:t>
      </w:r>
    </w:p>
    <w:p w14:paraId="24A37AD1" w14:textId="77777777" w:rsidR="00907DA7" w:rsidRPr="00907DA7" w:rsidRDefault="00907DA7" w:rsidP="00907DA7">
      <w:pPr>
        <w:pStyle w:val="NoSpacing"/>
        <w:rPr>
          <w:sz w:val="24"/>
          <w:szCs w:val="24"/>
        </w:rPr>
      </w:pPr>
    </w:p>
    <w:p w14:paraId="2EAB5DFF" w14:textId="77777777" w:rsidR="00907DA7" w:rsidRPr="00907DA7" w:rsidRDefault="00907DA7" w:rsidP="00907DA7">
      <w:pPr>
        <w:pStyle w:val="NoSpacing"/>
        <w:rPr>
          <w:sz w:val="24"/>
          <w:szCs w:val="24"/>
        </w:rPr>
      </w:pPr>
      <w:r w:rsidRPr="00907DA7">
        <w:rPr>
          <w:sz w:val="24"/>
          <w:szCs w:val="24"/>
        </w:rPr>
        <w:t xml:space="preserve">Reflection is a purposeful activity in which you analyse experiences, or your own practice, skills and responses in order to learn and improve. </w:t>
      </w:r>
    </w:p>
    <w:p w14:paraId="7F41D0B5" w14:textId="77777777" w:rsidR="00907DA7" w:rsidRPr="00907DA7" w:rsidRDefault="00907DA7" w:rsidP="00907DA7">
      <w:pPr>
        <w:pStyle w:val="NoSpacing"/>
        <w:rPr>
          <w:sz w:val="24"/>
          <w:szCs w:val="24"/>
        </w:rPr>
      </w:pPr>
    </w:p>
    <w:p w14:paraId="1AF09E20" w14:textId="77777777" w:rsidR="00907DA7" w:rsidRPr="00907DA7" w:rsidRDefault="00907DA7" w:rsidP="00907DA7">
      <w:pPr>
        <w:pStyle w:val="NoSpacing"/>
        <w:rPr>
          <w:sz w:val="24"/>
          <w:szCs w:val="24"/>
        </w:rPr>
      </w:pPr>
      <w:r w:rsidRPr="00907DA7">
        <w:rPr>
          <w:sz w:val="24"/>
          <w:szCs w:val="24"/>
        </w:rPr>
        <w:t>Reflecting can involve:</w:t>
      </w:r>
    </w:p>
    <w:p w14:paraId="1BEEFA88" w14:textId="77777777" w:rsidR="00907DA7" w:rsidRPr="00907DA7" w:rsidRDefault="00907DA7" w:rsidP="008E7736">
      <w:pPr>
        <w:pStyle w:val="NoSpacing"/>
        <w:numPr>
          <w:ilvl w:val="0"/>
          <w:numId w:val="2"/>
        </w:numPr>
        <w:rPr>
          <w:sz w:val="24"/>
          <w:szCs w:val="24"/>
        </w:rPr>
      </w:pPr>
      <w:r w:rsidRPr="00907DA7">
        <w:rPr>
          <w:sz w:val="24"/>
          <w:szCs w:val="24"/>
        </w:rPr>
        <w:t>scrutinising an experience and the way you dealt with it</w:t>
      </w:r>
    </w:p>
    <w:p w14:paraId="3A0E0321" w14:textId="77777777" w:rsidR="00907DA7" w:rsidRPr="00907DA7" w:rsidRDefault="00907DA7" w:rsidP="008E7736">
      <w:pPr>
        <w:pStyle w:val="NoSpacing"/>
        <w:numPr>
          <w:ilvl w:val="0"/>
          <w:numId w:val="2"/>
        </w:numPr>
        <w:rPr>
          <w:sz w:val="24"/>
          <w:szCs w:val="24"/>
        </w:rPr>
      </w:pPr>
      <w:r w:rsidRPr="00907DA7">
        <w:rPr>
          <w:sz w:val="24"/>
          <w:szCs w:val="24"/>
        </w:rPr>
        <w:t xml:space="preserve">evaluating a project or experiment and considering how to do it better next time </w:t>
      </w:r>
    </w:p>
    <w:p w14:paraId="469AED04" w14:textId="77777777" w:rsidR="00907DA7" w:rsidRPr="00907DA7" w:rsidRDefault="00907DA7" w:rsidP="008E7736">
      <w:pPr>
        <w:pStyle w:val="NoSpacing"/>
        <w:numPr>
          <w:ilvl w:val="0"/>
          <w:numId w:val="2"/>
        </w:numPr>
        <w:rPr>
          <w:sz w:val="24"/>
          <w:szCs w:val="24"/>
        </w:rPr>
      </w:pPr>
      <w:r w:rsidRPr="00907DA7">
        <w:rPr>
          <w:sz w:val="24"/>
          <w:szCs w:val="24"/>
        </w:rPr>
        <w:t>reflecting on things you have read/heard/listened to (such as programme events) and linking theory with practice/lived experience.</w:t>
      </w:r>
    </w:p>
    <w:p w14:paraId="6406FDAB" w14:textId="77777777" w:rsidR="00907DA7" w:rsidRDefault="00907DA7" w:rsidP="00B604D3">
      <w:pPr>
        <w:pStyle w:val="NoSpacing"/>
        <w:spacing w:line="276" w:lineRule="auto"/>
        <w:rPr>
          <w:sz w:val="24"/>
          <w:szCs w:val="24"/>
        </w:rPr>
      </w:pPr>
    </w:p>
    <w:p w14:paraId="77FF6CBC" w14:textId="0AF1DEAD" w:rsidR="0004543B" w:rsidRDefault="00130B2E" w:rsidP="0004543B">
      <w:pPr>
        <w:rPr>
          <w:sz w:val="24"/>
          <w:szCs w:val="24"/>
        </w:rPr>
      </w:pPr>
      <w:r>
        <w:rPr>
          <w:sz w:val="24"/>
          <w:szCs w:val="24"/>
        </w:rPr>
        <w:t xml:space="preserve">If you use this and </w:t>
      </w:r>
      <w:r w:rsidR="0030318B">
        <w:rPr>
          <w:sz w:val="24"/>
          <w:szCs w:val="24"/>
        </w:rPr>
        <w:t xml:space="preserve">think </w:t>
      </w:r>
      <w:r>
        <w:rPr>
          <w:sz w:val="24"/>
          <w:szCs w:val="24"/>
        </w:rPr>
        <w:t xml:space="preserve">there is anything that </w:t>
      </w:r>
      <w:r w:rsidR="0030318B">
        <w:rPr>
          <w:sz w:val="24"/>
          <w:szCs w:val="24"/>
        </w:rPr>
        <w:t>we need to add</w:t>
      </w:r>
      <w:r>
        <w:rPr>
          <w:sz w:val="24"/>
          <w:szCs w:val="24"/>
        </w:rPr>
        <w:t>,</w:t>
      </w:r>
      <w:r w:rsidR="00F706B0">
        <w:rPr>
          <w:sz w:val="24"/>
          <w:szCs w:val="24"/>
        </w:rPr>
        <w:t xml:space="preserve"> remove or change</w:t>
      </w:r>
      <w:r>
        <w:rPr>
          <w:sz w:val="24"/>
          <w:szCs w:val="24"/>
        </w:rPr>
        <w:t xml:space="preserve"> please get in </w:t>
      </w:r>
      <w:hyperlink r:id="rId10" w:history="1">
        <w:r w:rsidRPr="001A08AB">
          <w:rPr>
            <w:rStyle w:val="Hyperlink"/>
            <w:sz w:val="24"/>
            <w:szCs w:val="24"/>
          </w:rPr>
          <w:t>touch</w:t>
        </w:r>
      </w:hyperlink>
      <w:r>
        <w:rPr>
          <w:sz w:val="24"/>
          <w:szCs w:val="24"/>
        </w:rPr>
        <w:t>!</w:t>
      </w:r>
    </w:p>
    <w:p w14:paraId="094B208F" w14:textId="50C2C876" w:rsidR="0030318B" w:rsidRPr="0030318B" w:rsidRDefault="0030318B" w:rsidP="00545B09">
      <w:pPr>
        <w:rPr>
          <w:sz w:val="24"/>
          <w:szCs w:val="24"/>
        </w:rPr>
      </w:pPr>
      <w:r>
        <w:rPr>
          <w:sz w:val="24"/>
          <w:szCs w:val="24"/>
        </w:rPr>
        <w:t>Thank you</w:t>
      </w:r>
      <w:r w:rsidR="00130B2E">
        <w:rPr>
          <w:sz w:val="24"/>
          <w:szCs w:val="24"/>
        </w:rPr>
        <w:t>.</w:t>
      </w:r>
    </w:p>
    <w:sdt>
      <w:sdtPr>
        <w:rPr>
          <w:rFonts w:asciiTheme="minorHAnsi" w:eastAsiaTheme="minorEastAsia" w:hAnsiTheme="minorHAnsi" w:cstheme="minorBidi"/>
          <w:b w:val="0"/>
          <w:bCs w:val="0"/>
          <w:color w:val="auto"/>
          <w:sz w:val="22"/>
          <w:szCs w:val="22"/>
        </w:rPr>
        <w:id w:val="-71354252"/>
        <w:docPartObj>
          <w:docPartGallery w:val="Table of Contents"/>
          <w:docPartUnique/>
        </w:docPartObj>
      </w:sdtPr>
      <w:sdtEndPr>
        <w:rPr>
          <w:noProof/>
        </w:rPr>
      </w:sdtEndPr>
      <w:sdtContent>
        <w:p w14:paraId="214084BD" w14:textId="77777777" w:rsidR="0088639D" w:rsidRPr="00634E6E" w:rsidRDefault="0088639D">
          <w:pPr>
            <w:pStyle w:val="TOCHeading"/>
          </w:pPr>
          <w:r w:rsidRPr="00634E6E">
            <w:t>Contents</w:t>
          </w:r>
        </w:p>
        <w:p w14:paraId="77F21B93" w14:textId="4FAE79E7" w:rsidR="00412585" w:rsidRDefault="0088639D">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34333668" w:history="1">
            <w:r w:rsidR="00412585" w:rsidRPr="006E3F90">
              <w:rPr>
                <w:rStyle w:val="Hyperlink"/>
                <w:noProof/>
              </w:rPr>
              <w:t>About Enquiry in Education</w:t>
            </w:r>
            <w:r w:rsidR="00412585">
              <w:rPr>
                <w:noProof/>
                <w:webHidden/>
              </w:rPr>
              <w:tab/>
            </w:r>
            <w:r w:rsidR="00412585">
              <w:rPr>
                <w:noProof/>
                <w:webHidden/>
              </w:rPr>
              <w:fldChar w:fldCharType="begin"/>
            </w:r>
            <w:r w:rsidR="00412585">
              <w:rPr>
                <w:noProof/>
                <w:webHidden/>
              </w:rPr>
              <w:instrText xml:space="preserve"> PAGEREF _Toc234333668 \h </w:instrText>
            </w:r>
            <w:r w:rsidR="00412585">
              <w:rPr>
                <w:noProof/>
                <w:webHidden/>
              </w:rPr>
            </w:r>
            <w:r w:rsidR="00412585">
              <w:rPr>
                <w:noProof/>
                <w:webHidden/>
              </w:rPr>
              <w:fldChar w:fldCharType="separate"/>
            </w:r>
            <w:r w:rsidR="00412585">
              <w:rPr>
                <w:noProof/>
                <w:webHidden/>
              </w:rPr>
              <w:t>2</w:t>
            </w:r>
            <w:r w:rsidR="00412585">
              <w:rPr>
                <w:noProof/>
                <w:webHidden/>
              </w:rPr>
              <w:fldChar w:fldCharType="end"/>
            </w:r>
          </w:hyperlink>
        </w:p>
        <w:p w14:paraId="1E18CE97" w14:textId="30DF380F" w:rsidR="00412585" w:rsidRDefault="00412585">
          <w:pPr>
            <w:pStyle w:val="TOC1"/>
            <w:tabs>
              <w:tab w:val="right" w:leader="dot" w:pos="9016"/>
            </w:tabs>
            <w:rPr>
              <w:noProof/>
              <w:kern w:val="2"/>
              <w:sz w:val="24"/>
              <w:szCs w:val="24"/>
              <w:lang w:eastAsia="en-GB"/>
              <w14:ligatures w14:val="standardContextual"/>
            </w:rPr>
          </w:pPr>
          <w:hyperlink w:anchor="_Toc234333669" w:history="1">
            <w:r w:rsidRPr="006E3F90">
              <w:rPr>
                <w:rStyle w:val="Hyperlink"/>
                <w:noProof/>
              </w:rPr>
              <w:t>Alignment to Professional Standards</w:t>
            </w:r>
            <w:r>
              <w:rPr>
                <w:noProof/>
                <w:webHidden/>
              </w:rPr>
              <w:tab/>
            </w:r>
            <w:r>
              <w:rPr>
                <w:noProof/>
                <w:webHidden/>
              </w:rPr>
              <w:fldChar w:fldCharType="begin"/>
            </w:r>
            <w:r>
              <w:rPr>
                <w:noProof/>
                <w:webHidden/>
              </w:rPr>
              <w:instrText xml:space="preserve"> PAGEREF _Toc234333669 \h </w:instrText>
            </w:r>
            <w:r>
              <w:rPr>
                <w:noProof/>
                <w:webHidden/>
              </w:rPr>
            </w:r>
            <w:r>
              <w:rPr>
                <w:noProof/>
                <w:webHidden/>
              </w:rPr>
              <w:fldChar w:fldCharType="separate"/>
            </w:r>
            <w:r>
              <w:rPr>
                <w:noProof/>
                <w:webHidden/>
              </w:rPr>
              <w:t>2</w:t>
            </w:r>
            <w:r>
              <w:rPr>
                <w:noProof/>
                <w:webHidden/>
              </w:rPr>
              <w:fldChar w:fldCharType="end"/>
            </w:r>
          </w:hyperlink>
        </w:p>
        <w:p w14:paraId="38BA37D2" w14:textId="1F190A40" w:rsidR="00412585" w:rsidRDefault="00412585">
          <w:pPr>
            <w:pStyle w:val="TOC1"/>
            <w:tabs>
              <w:tab w:val="right" w:leader="dot" w:pos="9016"/>
            </w:tabs>
            <w:rPr>
              <w:noProof/>
              <w:kern w:val="2"/>
              <w:sz w:val="24"/>
              <w:szCs w:val="24"/>
              <w:lang w:eastAsia="en-GB"/>
              <w14:ligatures w14:val="standardContextual"/>
            </w:rPr>
          </w:pPr>
          <w:hyperlink w:anchor="_Toc234333670" w:history="1">
            <w:r w:rsidRPr="006E3F90">
              <w:rPr>
                <w:rStyle w:val="Hyperlink"/>
                <w:noProof/>
              </w:rPr>
              <w:t>Planning a practitioner enquiry</w:t>
            </w:r>
            <w:r>
              <w:rPr>
                <w:noProof/>
                <w:webHidden/>
              </w:rPr>
              <w:tab/>
            </w:r>
            <w:r>
              <w:rPr>
                <w:noProof/>
                <w:webHidden/>
              </w:rPr>
              <w:fldChar w:fldCharType="begin"/>
            </w:r>
            <w:r>
              <w:rPr>
                <w:noProof/>
                <w:webHidden/>
              </w:rPr>
              <w:instrText xml:space="preserve"> PAGEREF _Toc234333670 \h </w:instrText>
            </w:r>
            <w:r>
              <w:rPr>
                <w:noProof/>
                <w:webHidden/>
              </w:rPr>
            </w:r>
            <w:r>
              <w:rPr>
                <w:noProof/>
                <w:webHidden/>
              </w:rPr>
              <w:fldChar w:fldCharType="separate"/>
            </w:r>
            <w:r>
              <w:rPr>
                <w:noProof/>
                <w:webHidden/>
              </w:rPr>
              <w:t>4</w:t>
            </w:r>
            <w:r>
              <w:rPr>
                <w:noProof/>
                <w:webHidden/>
              </w:rPr>
              <w:fldChar w:fldCharType="end"/>
            </w:r>
          </w:hyperlink>
        </w:p>
        <w:p w14:paraId="5AFC3945" w14:textId="1F50E159" w:rsidR="00412585" w:rsidRDefault="00412585">
          <w:pPr>
            <w:pStyle w:val="TOC1"/>
            <w:tabs>
              <w:tab w:val="right" w:leader="dot" w:pos="9016"/>
            </w:tabs>
            <w:rPr>
              <w:noProof/>
              <w:kern w:val="2"/>
              <w:sz w:val="24"/>
              <w:szCs w:val="24"/>
              <w:lang w:eastAsia="en-GB"/>
              <w14:ligatures w14:val="standardContextual"/>
            </w:rPr>
          </w:pPr>
          <w:hyperlink w:anchor="_Toc234333671" w:history="1">
            <w:r w:rsidRPr="006E3F90">
              <w:rPr>
                <w:rStyle w:val="Hyperlink"/>
                <w:noProof/>
              </w:rPr>
              <w:t>Conducting a practitioner enquiry</w:t>
            </w:r>
            <w:r>
              <w:rPr>
                <w:noProof/>
                <w:webHidden/>
              </w:rPr>
              <w:tab/>
            </w:r>
            <w:r>
              <w:rPr>
                <w:noProof/>
                <w:webHidden/>
              </w:rPr>
              <w:fldChar w:fldCharType="begin"/>
            </w:r>
            <w:r>
              <w:rPr>
                <w:noProof/>
                <w:webHidden/>
              </w:rPr>
              <w:instrText xml:space="preserve"> PAGEREF _Toc234333671 \h </w:instrText>
            </w:r>
            <w:r>
              <w:rPr>
                <w:noProof/>
                <w:webHidden/>
              </w:rPr>
            </w:r>
            <w:r>
              <w:rPr>
                <w:noProof/>
                <w:webHidden/>
              </w:rPr>
              <w:fldChar w:fldCharType="separate"/>
            </w:r>
            <w:r>
              <w:rPr>
                <w:noProof/>
                <w:webHidden/>
              </w:rPr>
              <w:t>12</w:t>
            </w:r>
            <w:r>
              <w:rPr>
                <w:noProof/>
                <w:webHidden/>
              </w:rPr>
              <w:fldChar w:fldCharType="end"/>
            </w:r>
          </w:hyperlink>
        </w:p>
        <w:p w14:paraId="192DFEEF" w14:textId="7D2FFDE2" w:rsidR="00412585" w:rsidRDefault="00412585">
          <w:pPr>
            <w:pStyle w:val="TOC1"/>
            <w:tabs>
              <w:tab w:val="right" w:leader="dot" w:pos="9016"/>
            </w:tabs>
            <w:rPr>
              <w:noProof/>
              <w:kern w:val="2"/>
              <w:sz w:val="24"/>
              <w:szCs w:val="24"/>
              <w:lang w:eastAsia="en-GB"/>
              <w14:ligatures w14:val="standardContextual"/>
            </w:rPr>
          </w:pPr>
          <w:hyperlink w:anchor="_Toc234333672" w:history="1">
            <w:r w:rsidRPr="006E3F90">
              <w:rPr>
                <w:rStyle w:val="Hyperlink"/>
                <w:noProof/>
              </w:rPr>
              <w:t>Reviewing a practitioner enquiry</w:t>
            </w:r>
            <w:r>
              <w:rPr>
                <w:noProof/>
                <w:webHidden/>
              </w:rPr>
              <w:tab/>
            </w:r>
            <w:r>
              <w:rPr>
                <w:noProof/>
                <w:webHidden/>
              </w:rPr>
              <w:fldChar w:fldCharType="begin"/>
            </w:r>
            <w:r>
              <w:rPr>
                <w:noProof/>
                <w:webHidden/>
              </w:rPr>
              <w:instrText xml:space="preserve"> PAGEREF _Toc234333672 \h </w:instrText>
            </w:r>
            <w:r>
              <w:rPr>
                <w:noProof/>
                <w:webHidden/>
              </w:rPr>
            </w:r>
            <w:r>
              <w:rPr>
                <w:noProof/>
                <w:webHidden/>
              </w:rPr>
              <w:fldChar w:fldCharType="separate"/>
            </w:r>
            <w:r>
              <w:rPr>
                <w:noProof/>
                <w:webHidden/>
              </w:rPr>
              <w:t>18</w:t>
            </w:r>
            <w:r>
              <w:rPr>
                <w:noProof/>
                <w:webHidden/>
              </w:rPr>
              <w:fldChar w:fldCharType="end"/>
            </w:r>
          </w:hyperlink>
        </w:p>
        <w:p w14:paraId="1499DBC3" w14:textId="6C9DC0AA" w:rsidR="00412585" w:rsidRDefault="00412585">
          <w:pPr>
            <w:pStyle w:val="TOC1"/>
            <w:tabs>
              <w:tab w:val="right" w:leader="dot" w:pos="9016"/>
            </w:tabs>
            <w:rPr>
              <w:noProof/>
              <w:kern w:val="2"/>
              <w:sz w:val="24"/>
              <w:szCs w:val="24"/>
              <w:lang w:eastAsia="en-GB"/>
              <w14:ligatures w14:val="standardContextual"/>
            </w:rPr>
          </w:pPr>
          <w:hyperlink w:anchor="_Toc234333673" w:history="1">
            <w:r w:rsidRPr="006E3F90">
              <w:rPr>
                <w:rStyle w:val="Hyperlink"/>
                <w:noProof/>
              </w:rPr>
              <w:t>Creating an Enquiry Poster or other artefact</w:t>
            </w:r>
            <w:r>
              <w:rPr>
                <w:noProof/>
                <w:webHidden/>
              </w:rPr>
              <w:tab/>
            </w:r>
            <w:r>
              <w:rPr>
                <w:noProof/>
                <w:webHidden/>
              </w:rPr>
              <w:fldChar w:fldCharType="begin"/>
            </w:r>
            <w:r>
              <w:rPr>
                <w:noProof/>
                <w:webHidden/>
              </w:rPr>
              <w:instrText xml:space="preserve"> PAGEREF _Toc234333673 \h </w:instrText>
            </w:r>
            <w:r>
              <w:rPr>
                <w:noProof/>
                <w:webHidden/>
              </w:rPr>
            </w:r>
            <w:r>
              <w:rPr>
                <w:noProof/>
                <w:webHidden/>
              </w:rPr>
              <w:fldChar w:fldCharType="separate"/>
            </w:r>
            <w:r>
              <w:rPr>
                <w:noProof/>
                <w:webHidden/>
              </w:rPr>
              <w:t>24</w:t>
            </w:r>
            <w:r>
              <w:rPr>
                <w:noProof/>
                <w:webHidden/>
              </w:rPr>
              <w:fldChar w:fldCharType="end"/>
            </w:r>
          </w:hyperlink>
        </w:p>
        <w:p w14:paraId="6D907F82" w14:textId="2BEB8DA2" w:rsidR="00412585" w:rsidRDefault="00412585">
          <w:pPr>
            <w:pStyle w:val="TOC1"/>
            <w:tabs>
              <w:tab w:val="right" w:leader="dot" w:pos="9016"/>
            </w:tabs>
            <w:rPr>
              <w:noProof/>
              <w:kern w:val="2"/>
              <w:sz w:val="24"/>
              <w:szCs w:val="24"/>
              <w:lang w:eastAsia="en-GB"/>
              <w14:ligatures w14:val="standardContextual"/>
            </w:rPr>
          </w:pPr>
          <w:hyperlink w:anchor="_Toc234333674" w:history="1">
            <w:r w:rsidRPr="006E3F90">
              <w:rPr>
                <w:rStyle w:val="Hyperlink"/>
                <w:noProof/>
              </w:rPr>
              <w:t>Sharing your practitioner enquiry and EiE Certificate</w:t>
            </w:r>
            <w:r>
              <w:rPr>
                <w:noProof/>
                <w:webHidden/>
              </w:rPr>
              <w:tab/>
            </w:r>
            <w:r>
              <w:rPr>
                <w:noProof/>
                <w:webHidden/>
              </w:rPr>
              <w:fldChar w:fldCharType="begin"/>
            </w:r>
            <w:r>
              <w:rPr>
                <w:noProof/>
                <w:webHidden/>
              </w:rPr>
              <w:instrText xml:space="preserve"> PAGEREF _Toc234333674 \h </w:instrText>
            </w:r>
            <w:r>
              <w:rPr>
                <w:noProof/>
                <w:webHidden/>
              </w:rPr>
            </w:r>
            <w:r>
              <w:rPr>
                <w:noProof/>
                <w:webHidden/>
              </w:rPr>
              <w:fldChar w:fldCharType="separate"/>
            </w:r>
            <w:r>
              <w:rPr>
                <w:noProof/>
                <w:webHidden/>
              </w:rPr>
              <w:t>25</w:t>
            </w:r>
            <w:r>
              <w:rPr>
                <w:noProof/>
                <w:webHidden/>
              </w:rPr>
              <w:fldChar w:fldCharType="end"/>
            </w:r>
          </w:hyperlink>
        </w:p>
        <w:p w14:paraId="05BF195E" w14:textId="5B789CDB" w:rsidR="00786804" w:rsidRDefault="0088639D" w:rsidP="00786804">
          <w:pPr>
            <w:rPr>
              <w:noProof/>
            </w:rPr>
          </w:pPr>
          <w:r>
            <w:rPr>
              <w:b/>
              <w:bCs/>
              <w:noProof/>
            </w:rPr>
            <w:fldChar w:fldCharType="end"/>
          </w:r>
        </w:p>
      </w:sdtContent>
    </w:sdt>
    <w:p w14:paraId="16BEF101" w14:textId="36307646" w:rsidR="0044662C" w:rsidRDefault="0044662C">
      <w:pPr>
        <w:rPr>
          <w:rFonts w:asciiTheme="majorHAnsi" w:eastAsiaTheme="majorEastAsia" w:hAnsiTheme="majorHAnsi" w:cstheme="majorBidi"/>
          <w:b/>
          <w:bCs/>
          <w:color w:val="2E74B5" w:themeColor="accent1" w:themeShade="BF"/>
          <w:sz w:val="28"/>
          <w:szCs w:val="28"/>
        </w:rPr>
      </w:pPr>
      <w:r>
        <w:br w:type="page"/>
      </w:r>
    </w:p>
    <w:p w14:paraId="7C0382B7" w14:textId="0A13054C" w:rsidR="006A33CE" w:rsidRPr="009D62B1" w:rsidRDefault="006A33CE" w:rsidP="006A33CE">
      <w:pPr>
        <w:pStyle w:val="Heading1"/>
      </w:pPr>
      <w:bookmarkStart w:id="1" w:name="_Toc234333668"/>
      <w:r>
        <w:lastRenderedPageBreak/>
        <w:t>About Enquiry in Education</w:t>
      </w:r>
      <w:bookmarkEnd w:id="1"/>
      <w:r>
        <w:t xml:space="preserve"> </w:t>
      </w:r>
    </w:p>
    <w:p w14:paraId="56149C2C" w14:textId="2BF0DBA4"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Enquiry in Education is an open access resource designed to support all educators to develop leadership of learning through an enquiring approach.</w:t>
      </w:r>
    </w:p>
    <w:p w14:paraId="087095E5" w14:textId="769BD33E"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Whether working individually through practitioner enquiry or collaboratively with colleagues, enquiry provides a structured approach to investigating practice, using evidence to inform decision-making and improving outcomes for all learners.</w:t>
      </w:r>
    </w:p>
    <w:p w14:paraId="62331495" w14:textId="77777777"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The resource includes three core sections which follow a practitioner enquiry cycle:</w:t>
      </w:r>
    </w:p>
    <w:p w14:paraId="5CA98047" w14:textId="77777777" w:rsidR="0045115F" w:rsidRPr="0045115F" w:rsidRDefault="0045115F" w:rsidP="008E7736">
      <w:pPr>
        <w:numPr>
          <w:ilvl w:val="0"/>
          <w:numId w:val="16"/>
        </w:num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Planning and defining your enquiry question</w:t>
      </w:r>
    </w:p>
    <w:p w14:paraId="6DAB1010" w14:textId="77777777" w:rsidR="0045115F" w:rsidRPr="0045115F" w:rsidRDefault="0045115F" w:rsidP="008E7736">
      <w:pPr>
        <w:numPr>
          <w:ilvl w:val="0"/>
          <w:numId w:val="16"/>
        </w:num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Conducting your enquiry and collecting evidence</w:t>
      </w:r>
    </w:p>
    <w:p w14:paraId="0BDE0C2D" w14:textId="67D86AEB" w:rsidR="0045115F" w:rsidRPr="0045115F" w:rsidRDefault="0045115F" w:rsidP="008E7736">
      <w:pPr>
        <w:numPr>
          <w:ilvl w:val="0"/>
          <w:numId w:val="16"/>
        </w:num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Reviewing and sharing your enquiry</w:t>
      </w:r>
    </w:p>
    <w:p w14:paraId="08C882BB" w14:textId="7BFA84D1"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You will also find an Introduction to Enquiry workshop and downloadable materials that can be used to support professional learning with individuals or groups.</w:t>
      </w:r>
    </w:p>
    <w:p w14:paraId="72B4130F" w14:textId="07D91323"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In addition, the Collaborative Enquiry section explores how educators can work together through professional dialogue, reflection and shared practice to investigate questions that matter within their own contexts. Collaborative enquiry supports collective professional learning, builds capacity for improvement and provides opportunities for educators to engage meaningfully with Scotland's Curriculum Improvement Cycle.</w:t>
      </w:r>
    </w:p>
    <w:p w14:paraId="612BC9B9" w14:textId="37EC2C62"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Across the resource, you will find professional learning activities that explore different aspects of enquiry in greater depth, practical tools and guidance, and opportunities to engage with professional learning partners who can support you to explore questions emerging from practice, connect with research and professional communities, and further develop your enquiry approaches.</w:t>
      </w:r>
    </w:p>
    <w:p w14:paraId="149A7F0B" w14:textId="5C8771C5" w:rsidR="0045115F" w:rsidRPr="0045115F" w:rsidRDefault="0045115F" w:rsidP="0045115F">
      <w:pPr>
        <w:spacing w:before="100" w:beforeAutospacing="1" w:after="100" w:afterAutospacing="1"/>
        <w:rPr>
          <w:rFonts w:eastAsia="Times New Roman" w:cstheme="minorHAnsi"/>
          <w:sz w:val="24"/>
          <w:szCs w:val="24"/>
          <w:lang w:eastAsia="en-GB"/>
        </w:rPr>
      </w:pPr>
      <w:r w:rsidRPr="0045115F">
        <w:rPr>
          <w:rFonts w:eastAsia="Times New Roman" w:cstheme="minorHAnsi"/>
          <w:sz w:val="24"/>
          <w:szCs w:val="24"/>
          <w:lang w:eastAsia="en-GB"/>
        </w:rPr>
        <w:t>Finally, there are opportunities to share your enquiry with Education Scotland. Those who choose to submit their enquiry will receive an Education Scotland completion certificate.</w:t>
      </w:r>
    </w:p>
    <w:p w14:paraId="4442B100" w14:textId="0608726F" w:rsidR="009D62B1" w:rsidRPr="003038A0" w:rsidRDefault="009D62B1" w:rsidP="0045115F">
      <w:pPr>
        <w:pStyle w:val="Heading1"/>
        <w:spacing w:after="240"/>
      </w:pPr>
      <w:bookmarkStart w:id="2" w:name="_Toc234333669"/>
      <w:r w:rsidRPr="003038A0">
        <w:t>Alignment to Professional Standards</w:t>
      </w:r>
      <w:bookmarkEnd w:id="2"/>
    </w:p>
    <w:p w14:paraId="4D8D16A7" w14:textId="0702FD22" w:rsidR="009D62B1" w:rsidRPr="009D62B1" w:rsidRDefault="009D62B1" w:rsidP="00ED404B">
      <w:pPr>
        <w:spacing w:before="100" w:beforeAutospacing="1" w:after="100" w:afterAutospacing="1"/>
        <w:rPr>
          <w:rFonts w:eastAsia="Times New Roman" w:cstheme="minorHAnsi"/>
          <w:sz w:val="24"/>
          <w:szCs w:val="24"/>
          <w:lang w:eastAsia="en-GB"/>
        </w:rPr>
      </w:pPr>
      <w:bookmarkStart w:id="3" w:name="_Hlk168398971"/>
      <w:r w:rsidRPr="009D62B1">
        <w:rPr>
          <w:rFonts w:eastAsia="Times New Roman" w:cstheme="minorHAnsi"/>
          <w:sz w:val="24"/>
          <w:szCs w:val="24"/>
          <w:lang w:eastAsia="en-GB"/>
        </w:rPr>
        <w:t>Practitioner Enquiry is a central theme of all educators</w:t>
      </w:r>
      <w:r w:rsidR="00F706B0">
        <w:rPr>
          <w:rFonts w:eastAsia="Times New Roman" w:cstheme="minorHAnsi"/>
          <w:sz w:val="24"/>
          <w:szCs w:val="24"/>
          <w:lang w:eastAsia="en-GB"/>
        </w:rPr>
        <w:t>’</w:t>
      </w:r>
      <w:r w:rsidRPr="009D62B1">
        <w:rPr>
          <w:rFonts w:eastAsia="Times New Roman" w:cstheme="minorHAnsi"/>
          <w:sz w:val="24"/>
          <w:szCs w:val="24"/>
          <w:lang w:eastAsia="en-GB"/>
        </w:rPr>
        <w:t xml:space="preserve"> professional standards</w:t>
      </w:r>
      <w:r w:rsidR="0044662C">
        <w:rPr>
          <w:rFonts w:eastAsia="Times New Roman" w:cstheme="minorHAnsi"/>
          <w:sz w:val="24"/>
          <w:szCs w:val="24"/>
          <w:lang w:eastAsia="en-GB"/>
        </w:rPr>
        <w:t xml:space="preserve">. </w:t>
      </w:r>
    </w:p>
    <w:bookmarkEnd w:id="3"/>
    <w:p w14:paraId="330C910C" w14:textId="47D43C29" w:rsidR="009D62B1" w:rsidRDefault="009D62B1" w:rsidP="006C7116">
      <w:pPr>
        <w:spacing w:before="100" w:beforeAutospacing="1" w:after="100" w:afterAutospacing="1"/>
        <w:rPr>
          <w:rFonts w:eastAsia="Times New Roman" w:cstheme="minorHAnsi"/>
          <w:sz w:val="24"/>
          <w:szCs w:val="24"/>
          <w:lang w:eastAsia="en-GB"/>
        </w:rPr>
      </w:pPr>
      <w:r w:rsidRPr="009D62B1">
        <w:rPr>
          <w:rFonts w:eastAsia="Times New Roman" w:cstheme="minorHAnsi"/>
          <w:sz w:val="24"/>
          <w:szCs w:val="24"/>
          <w:lang w:eastAsia="en-GB"/>
        </w:rPr>
        <w:t>The open access learning materials will support and challenge you to become confident in leading an enquiry in your context and to develop against your professional standards.</w:t>
      </w:r>
    </w:p>
    <w:p w14:paraId="77462A39" w14:textId="77777777" w:rsidR="00465EBF" w:rsidRPr="00465EBF" w:rsidRDefault="00465EBF" w:rsidP="00465EBF">
      <w:pPr>
        <w:rPr>
          <w:rFonts w:eastAsia="Times New Roman" w:cstheme="minorHAnsi"/>
          <w:b/>
          <w:bCs/>
          <w:sz w:val="24"/>
          <w:szCs w:val="24"/>
          <w:lang w:eastAsia="en-GB"/>
        </w:rPr>
      </w:pPr>
      <w:r w:rsidRPr="00465EBF">
        <w:rPr>
          <w:rFonts w:eastAsia="Times New Roman" w:cstheme="minorHAnsi"/>
          <w:b/>
          <w:bCs/>
          <w:sz w:val="24"/>
          <w:szCs w:val="24"/>
          <w:lang w:eastAsia="en-GB"/>
        </w:rPr>
        <w:t>Community learning and development</w:t>
      </w:r>
    </w:p>
    <w:p w14:paraId="59CEC258" w14:textId="77777777" w:rsidR="00465EBF" w:rsidRPr="00465EBF" w:rsidRDefault="00465EBF" w:rsidP="00465EBF">
      <w:pPr>
        <w:rPr>
          <w:rFonts w:eastAsia="Times New Roman" w:cstheme="minorHAnsi"/>
          <w:sz w:val="24"/>
          <w:szCs w:val="24"/>
          <w:lang w:eastAsia="en-GB"/>
        </w:rPr>
      </w:pPr>
      <w:r w:rsidRPr="00465EBF">
        <w:rPr>
          <w:rFonts w:eastAsia="Times New Roman" w:cstheme="minorHAnsi"/>
          <w:sz w:val="24"/>
          <w:szCs w:val="24"/>
          <w:lang w:eastAsia="en-GB"/>
        </w:rPr>
        <w:lastRenderedPageBreak/>
        <w:t>The </w:t>
      </w:r>
      <w:hyperlink r:id="rId11" w:history="1">
        <w:r w:rsidRPr="00465EBF">
          <w:rPr>
            <w:rStyle w:val="Hyperlink"/>
            <w:rFonts w:eastAsia="Times New Roman" w:cstheme="minorHAnsi"/>
            <w:sz w:val="24"/>
            <w:szCs w:val="24"/>
            <w:lang w:eastAsia="en-GB"/>
          </w:rPr>
          <w:t>CLD Competences (cldstandardscouncil.org)</w:t>
        </w:r>
      </w:hyperlink>
      <w:r w:rsidRPr="00465EBF">
        <w:rPr>
          <w:rFonts w:eastAsia="Times New Roman" w:cstheme="minorHAnsi"/>
          <w:sz w:val="24"/>
          <w:szCs w:val="24"/>
          <w:lang w:eastAsia="en-GB"/>
        </w:rPr>
        <w:t xml:space="preserve"> describe competent, critically reflective practitioners who are aware of their values and principles. Practitioner enquiry supports you to integrate your knowledge, skills, values and attitudes in your work </w:t>
      </w:r>
      <w:proofErr w:type="spellStart"/>
      <w:r w:rsidRPr="00465EBF">
        <w:rPr>
          <w:rFonts w:eastAsia="Times New Roman" w:cstheme="minorHAnsi"/>
          <w:sz w:val="24"/>
          <w:szCs w:val="24"/>
          <w:lang w:eastAsia="en-GB"/>
        </w:rPr>
        <w:t>work</w:t>
      </w:r>
      <w:proofErr w:type="spellEnd"/>
      <w:r w:rsidRPr="00465EBF">
        <w:rPr>
          <w:rFonts w:eastAsia="Times New Roman" w:cstheme="minorHAnsi"/>
          <w:sz w:val="24"/>
          <w:szCs w:val="24"/>
          <w:lang w:eastAsia="en-GB"/>
        </w:rPr>
        <w:t>. </w:t>
      </w:r>
    </w:p>
    <w:p w14:paraId="6C028AB3" w14:textId="77777777" w:rsidR="00465EBF" w:rsidRPr="00465EBF" w:rsidRDefault="00465EBF" w:rsidP="00465EBF">
      <w:pPr>
        <w:rPr>
          <w:rFonts w:eastAsia="Times New Roman" w:cstheme="minorHAnsi"/>
          <w:b/>
          <w:bCs/>
          <w:sz w:val="24"/>
          <w:szCs w:val="24"/>
          <w:lang w:eastAsia="en-GB"/>
        </w:rPr>
      </w:pPr>
      <w:r w:rsidRPr="00465EBF">
        <w:rPr>
          <w:rFonts w:eastAsia="Times New Roman" w:cstheme="minorHAnsi"/>
          <w:b/>
          <w:bCs/>
          <w:sz w:val="24"/>
          <w:szCs w:val="24"/>
          <w:lang w:eastAsia="en-GB"/>
        </w:rPr>
        <w:t>Early learning and childcare</w:t>
      </w:r>
    </w:p>
    <w:p w14:paraId="388FE1F9" w14:textId="77777777" w:rsidR="00465EBF" w:rsidRPr="00465EBF" w:rsidRDefault="00465EBF" w:rsidP="00465EBF">
      <w:pPr>
        <w:rPr>
          <w:rFonts w:eastAsia="Times New Roman" w:cstheme="minorHAnsi"/>
          <w:sz w:val="24"/>
          <w:szCs w:val="24"/>
          <w:lang w:eastAsia="en-GB"/>
        </w:rPr>
      </w:pPr>
      <w:r w:rsidRPr="00465EBF">
        <w:rPr>
          <w:rFonts w:eastAsia="Times New Roman" w:cstheme="minorHAnsi"/>
          <w:sz w:val="24"/>
          <w:szCs w:val="24"/>
          <w:lang w:eastAsia="en-GB"/>
        </w:rPr>
        <w:t>Early learning and childcare practitioners may use one of the following standards to support reflections on their professional learning:</w:t>
      </w:r>
    </w:p>
    <w:p w14:paraId="02DCEB7F" w14:textId="77777777" w:rsidR="00465EBF" w:rsidRPr="00465EBF" w:rsidRDefault="00465EBF" w:rsidP="00465EBF">
      <w:pPr>
        <w:rPr>
          <w:rFonts w:eastAsia="Times New Roman" w:cstheme="minorHAnsi"/>
          <w:sz w:val="24"/>
          <w:szCs w:val="24"/>
          <w:lang w:eastAsia="en-GB"/>
        </w:rPr>
      </w:pPr>
      <w:r w:rsidRPr="00465EBF">
        <w:rPr>
          <w:rFonts w:eastAsia="Times New Roman" w:cstheme="minorHAnsi"/>
          <w:sz w:val="24"/>
          <w:szCs w:val="24"/>
          <w:lang w:eastAsia="en-GB"/>
        </w:rPr>
        <w:t>The </w:t>
      </w:r>
      <w:hyperlink r:id="rId12" w:history="1">
        <w:r w:rsidRPr="00465EBF">
          <w:rPr>
            <w:rStyle w:val="Hyperlink"/>
            <w:rFonts w:eastAsia="Times New Roman" w:cstheme="minorHAnsi"/>
            <w:sz w:val="24"/>
            <w:szCs w:val="24"/>
            <w:lang w:eastAsia="en-GB"/>
          </w:rPr>
          <w:t>Standard for Childhood Practice (2015) (sssc.uk.com)</w:t>
        </w:r>
      </w:hyperlink>
      <w:r w:rsidRPr="00465EBF">
        <w:rPr>
          <w:rFonts w:eastAsia="Times New Roman" w:cstheme="minorHAnsi"/>
          <w:sz w:val="24"/>
          <w:szCs w:val="24"/>
          <w:lang w:eastAsia="en-GB"/>
        </w:rPr>
        <w:t> describes how managers and lead practitioners can access and apply relevant research and enquiry-based findings.</w:t>
      </w:r>
    </w:p>
    <w:p w14:paraId="70431909" w14:textId="77777777" w:rsidR="00465EBF" w:rsidRPr="00465EBF" w:rsidRDefault="00465EBF" w:rsidP="00465EBF">
      <w:pPr>
        <w:rPr>
          <w:rFonts w:eastAsia="Times New Roman" w:cstheme="minorHAnsi"/>
          <w:sz w:val="24"/>
          <w:szCs w:val="24"/>
          <w:lang w:eastAsia="en-GB"/>
        </w:rPr>
      </w:pPr>
      <w:r w:rsidRPr="00465EBF">
        <w:rPr>
          <w:rFonts w:eastAsia="Times New Roman" w:cstheme="minorHAnsi"/>
          <w:sz w:val="24"/>
          <w:szCs w:val="24"/>
          <w:lang w:eastAsia="en-GB"/>
        </w:rPr>
        <w:t>The </w:t>
      </w:r>
      <w:hyperlink r:id="rId13" w:history="1">
        <w:r w:rsidRPr="00465EBF">
          <w:rPr>
            <w:rStyle w:val="Hyperlink"/>
            <w:rFonts w:eastAsia="Times New Roman" w:cstheme="minorHAnsi"/>
            <w:sz w:val="24"/>
            <w:szCs w:val="24"/>
            <w:lang w:eastAsia="en-GB"/>
          </w:rPr>
          <w:t>Social Services Children and Young People (sssc.uk.com)</w:t>
        </w:r>
      </w:hyperlink>
      <w:r w:rsidRPr="00465EBF">
        <w:rPr>
          <w:rFonts w:eastAsia="Times New Roman" w:cstheme="minorHAnsi"/>
          <w:sz w:val="24"/>
          <w:szCs w:val="24"/>
          <w:lang w:eastAsia="en-GB"/>
        </w:rPr>
        <w:t> Pre-school services or education provision section and in particular core unit 'HSC 033 Develop your practice through reflection and learning'. This outlines how you can use learning opportunities to improve your knowledge and practice, including learning from day-to-day experiences.</w:t>
      </w:r>
    </w:p>
    <w:p w14:paraId="59246D6D" w14:textId="77777777" w:rsidR="00465EBF" w:rsidRPr="00465EBF" w:rsidRDefault="00465EBF" w:rsidP="00465EBF">
      <w:pPr>
        <w:rPr>
          <w:rFonts w:eastAsia="Times New Roman" w:cstheme="minorHAnsi"/>
          <w:b/>
          <w:bCs/>
          <w:sz w:val="24"/>
          <w:szCs w:val="24"/>
          <w:lang w:eastAsia="en-GB"/>
        </w:rPr>
      </w:pPr>
      <w:r w:rsidRPr="00465EBF">
        <w:rPr>
          <w:rFonts w:eastAsia="Times New Roman" w:cstheme="minorHAnsi"/>
          <w:b/>
          <w:bCs/>
          <w:sz w:val="24"/>
          <w:szCs w:val="24"/>
          <w:lang w:eastAsia="en-GB"/>
        </w:rPr>
        <w:t>Teachers</w:t>
      </w:r>
    </w:p>
    <w:p w14:paraId="6586C271" w14:textId="77777777" w:rsidR="00465EBF" w:rsidRPr="00465EBF" w:rsidRDefault="00465EBF" w:rsidP="00465EBF">
      <w:pPr>
        <w:rPr>
          <w:rFonts w:eastAsia="Times New Roman" w:cstheme="minorHAnsi"/>
          <w:sz w:val="24"/>
          <w:szCs w:val="24"/>
          <w:lang w:eastAsia="en-GB"/>
        </w:rPr>
      </w:pPr>
      <w:r w:rsidRPr="00465EBF">
        <w:rPr>
          <w:rFonts w:eastAsia="Times New Roman" w:cstheme="minorHAnsi"/>
          <w:sz w:val="24"/>
          <w:szCs w:val="24"/>
          <w:lang w:eastAsia="en-GB"/>
        </w:rPr>
        <w:t>Depending on your career stage you may use any one (or more than one) of the </w:t>
      </w:r>
      <w:hyperlink r:id="rId14" w:history="1">
        <w:r w:rsidRPr="00465EBF">
          <w:rPr>
            <w:rStyle w:val="Hyperlink"/>
            <w:rFonts w:eastAsia="Times New Roman" w:cstheme="minorHAnsi"/>
            <w:sz w:val="24"/>
            <w:szCs w:val="24"/>
            <w:lang w:eastAsia="en-GB"/>
          </w:rPr>
          <w:t>Professional Standards for Teachers - The General Teaching Council for Scotland (gtcs.org.uk)</w:t>
        </w:r>
      </w:hyperlink>
      <w:r w:rsidRPr="00465EBF">
        <w:rPr>
          <w:rFonts w:eastAsia="Times New Roman" w:cstheme="minorHAnsi"/>
          <w:sz w:val="24"/>
          <w:szCs w:val="24"/>
          <w:lang w:eastAsia="en-GB"/>
        </w:rPr>
        <w:t>. All of the Professional Standards, with professional values at the heart, support and promote partnership, leadership, enquiry and professional learning. They describe teacher professionalism in Scotland, our ‘way of being’.</w:t>
      </w:r>
    </w:p>
    <w:p w14:paraId="22407DBF" w14:textId="38C61695" w:rsidR="0044662C" w:rsidRPr="00DC4FF4" w:rsidRDefault="0044662C">
      <w:pPr>
        <w:rPr>
          <w:rFonts w:eastAsia="Times New Roman" w:cstheme="minorHAnsi"/>
          <w:sz w:val="24"/>
          <w:szCs w:val="24"/>
          <w:lang w:eastAsia="en-GB"/>
        </w:rPr>
      </w:pPr>
      <w:r>
        <w:br w:type="page"/>
      </w:r>
    </w:p>
    <w:p w14:paraId="1F04921E" w14:textId="5F12E2AA" w:rsidR="0008015A" w:rsidRDefault="0008015A" w:rsidP="0044662C">
      <w:pPr>
        <w:pStyle w:val="Heading1"/>
        <w:spacing w:after="240"/>
      </w:pPr>
      <w:bookmarkStart w:id="4" w:name="_Toc234333670"/>
      <w:r>
        <w:lastRenderedPageBreak/>
        <w:t>Plan</w:t>
      </w:r>
      <w:r w:rsidR="009F55D7">
        <w:t>ning a practitioner enquiry</w:t>
      </w:r>
      <w:bookmarkEnd w:id="4"/>
    </w:p>
    <w:p w14:paraId="657C5D0A" w14:textId="4FBC80EE" w:rsidR="009F55D7" w:rsidRPr="002A093E" w:rsidRDefault="009F55D7" w:rsidP="009F55D7">
      <w:pPr>
        <w:pStyle w:val="NoSpacing"/>
        <w:spacing w:line="276" w:lineRule="auto"/>
        <w:rPr>
          <w:sz w:val="24"/>
          <w:szCs w:val="24"/>
        </w:rPr>
      </w:pPr>
      <w:bookmarkStart w:id="5" w:name="_Hlk163219892"/>
      <w:r w:rsidRPr="009F55D7">
        <w:rPr>
          <w:sz w:val="24"/>
          <w:szCs w:val="24"/>
        </w:rPr>
        <w:t xml:space="preserve">The resources in Planning a practitioner enquiry will help you pause and reflect on yourself as an educator — to consider your core values, your purpose, and what truly makes you tick. This is a vital first step in the practitioner enquiry process. It encourages you to start with your why, </w:t>
      </w:r>
      <w:r w:rsidR="002E67EC" w:rsidRPr="002E67EC">
        <w:rPr>
          <w:sz w:val="24"/>
          <w:szCs w:val="24"/>
        </w:rPr>
        <w:t>rather than focussing on the what</w:t>
      </w:r>
      <w:r w:rsidR="002E67EC">
        <w:rPr>
          <w:sz w:val="24"/>
          <w:szCs w:val="24"/>
        </w:rPr>
        <w:t xml:space="preserve"> </w:t>
      </w:r>
      <w:r w:rsidR="00821253">
        <w:rPr>
          <w:sz w:val="24"/>
          <w:szCs w:val="24"/>
        </w:rPr>
        <w:t xml:space="preserve">or how </w:t>
      </w:r>
      <w:r w:rsidR="002E67EC">
        <w:rPr>
          <w:sz w:val="24"/>
          <w:szCs w:val="24"/>
        </w:rPr>
        <w:t>of your enquiry</w:t>
      </w:r>
      <w:r w:rsidRPr="009F55D7">
        <w:rPr>
          <w:sz w:val="24"/>
          <w:szCs w:val="24"/>
        </w:rPr>
        <w:t>.</w:t>
      </w:r>
    </w:p>
    <w:p w14:paraId="67084ACB" w14:textId="77777777" w:rsidR="009F55D7" w:rsidRPr="009F55D7" w:rsidRDefault="009F55D7" w:rsidP="009F55D7">
      <w:pPr>
        <w:pStyle w:val="NoSpacing"/>
        <w:spacing w:line="276" w:lineRule="auto"/>
        <w:rPr>
          <w:sz w:val="24"/>
          <w:szCs w:val="24"/>
        </w:rPr>
      </w:pPr>
    </w:p>
    <w:p w14:paraId="6F0A34C0" w14:textId="77777777" w:rsidR="009F55D7" w:rsidRPr="002A093E" w:rsidRDefault="009F55D7" w:rsidP="009F55D7">
      <w:pPr>
        <w:pStyle w:val="NoSpacing"/>
        <w:spacing w:line="276" w:lineRule="auto"/>
        <w:rPr>
          <w:sz w:val="24"/>
          <w:szCs w:val="24"/>
        </w:rPr>
      </w:pPr>
      <w:r w:rsidRPr="009F55D7">
        <w:rPr>
          <w:sz w:val="24"/>
          <w:szCs w:val="24"/>
        </w:rPr>
        <w:t>As you explore practitioner enquiry, consider how you might move beyond simply listening to learners’ needs, toward co-researching with them. You may already have strong ideas about what you want to enquire into — but what tools or strategies could you use to engage learners from the very beginning of your enquiry? Involving them in planning, conducting, and reviewing your enquiry can deepen its relevance and impact.</w:t>
      </w:r>
    </w:p>
    <w:p w14:paraId="21AD669D" w14:textId="77777777" w:rsidR="009F55D7" w:rsidRPr="009F55D7" w:rsidRDefault="009F55D7" w:rsidP="009F55D7">
      <w:pPr>
        <w:pStyle w:val="NoSpacing"/>
        <w:spacing w:line="276" w:lineRule="auto"/>
        <w:rPr>
          <w:sz w:val="24"/>
          <w:szCs w:val="24"/>
        </w:rPr>
      </w:pPr>
    </w:p>
    <w:p w14:paraId="7AD25C27" w14:textId="77A56B95" w:rsidR="00124A82" w:rsidRPr="00F20F0A" w:rsidRDefault="009F55D7" w:rsidP="00FD63A6">
      <w:pPr>
        <w:pStyle w:val="NoSpacing"/>
        <w:spacing w:line="276" w:lineRule="auto"/>
        <w:rPr>
          <w:sz w:val="24"/>
          <w:szCs w:val="24"/>
        </w:rPr>
      </w:pPr>
      <w:r w:rsidRPr="009F55D7">
        <w:rPr>
          <w:sz w:val="24"/>
          <w:szCs w:val="24"/>
        </w:rPr>
        <w:t>Remember, the process of reflecting and exploring may evolve your initial ideas — it may change, clarify, or refine them in powerful ways.</w:t>
      </w:r>
    </w:p>
    <w:p w14:paraId="16E106CB" w14:textId="25F5EDF3" w:rsidR="009F55D7" w:rsidRDefault="009F55D7" w:rsidP="00A457DC">
      <w:pPr>
        <w:pStyle w:val="Heading5"/>
      </w:pPr>
      <w:r w:rsidRPr="00124A82">
        <w:t xml:space="preserve">1. </w:t>
      </w:r>
      <w:hyperlink r:id="rId15" w:history="1">
        <w:r w:rsidR="00CE0020">
          <w:rPr>
            <w:rStyle w:val="Hyperlink"/>
            <w:b/>
            <w:bCs/>
          </w:rPr>
          <w:t>How do we define practitioner enquiry?</w:t>
        </w:r>
      </w:hyperlink>
    </w:p>
    <w:p w14:paraId="30EB3FD8" w14:textId="77777777" w:rsidR="009F55D7" w:rsidRDefault="009F55D7" w:rsidP="009F55D7">
      <w:pPr>
        <w:pStyle w:val="NoSpacing"/>
        <w:spacing w:line="276" w:lineRule="auto"/>
        <w:rPr>
          <w:b/>
          <w:bCs/>
        </w:rPr>
      </w:pPr>
    </w:p>
    <w:p w14:paraId="0CCA1D71" w14:textId="41AB78F6" w:rsidR="009F55D7" w:rsidRPr="002A093E" w:rsidRDefault="009F55D7" w:rsidP="009F55D7">
      <w:pPr>
        <w:pStyle w:val="NoSpacing"/>
        <w:spacing w:line="276" w:lineRule="auto"/>
        <w:rPr>
          <w:sz w:val="24"/>
          <w:szCs w:val="24"/>
        </w:rPr>
      </w:pPr>
      <w:r w:rsidRPr="002A093E">
        <w:rPr>
          <w:sz w:val="24"/>
          <w:szCs w:val="24"/>
        </w:rPr>
        <w:t>Prompts for reflection:</w:t>
      </w:r>
    </w:p>
    <w:p w14:paraId="01C8BE03" w14:textId="04DC10EB" w:rsidR="00634A65" w:rsidRPr="00634A65" w:rsidRDefault="00634A65" w:rsidP="008E7736">
      <w:pPr>
        <w:pStyle w:val="NoSpacing"/>
        <w:numPr>
          <w:ilvl w:val="0"/>
          <w:numId w:val="17"/>
        </w:numPr>
        <w:rPr>
          <w:sz w:val="24"/>
          <w:szCs w:val="24"/>
        </w:rPr>
      </w:pPr>
      <w:r w:rsidRPr="00634A65">
        <w:rPr>
          <w:sz w:val="24"/>
          <w:szCs w:val="24"/>
        </w:rPr>
        <w:t xml:space="preserve">What does practitioner enquiry look like to </w:t>
      </w:r>
      <w:r w:rsidR="007A6046">
        <w:rPr>
          <w:sz w:val="24"/>
          <w:szCs w:val="24"/>
        </w:rPr>
        <w:t>you</w:t>
      </w:r>
      <w:r w:rsidRPr="00634A65">
        <w:rPr>
          <w:sz w:val="24"/>
          <w:szCs w:val="24"/>
        </w:rPr>
        <w:t>?</w:t>
      </w:r>
    </w:p>
    <w:p w14:paraId="0D2E1FFB" w14:textId="15156134" w:rsidR="00634A65" w:rsidRPr="00634A65" w:rsidRDefault="00634A65" w:rsidP="008E7736">
      <w:pPr>
        <w:pStyle w:val="NoSpacing"/>
        <w:numPr>
          <w:ilvl w:val="0"/>
          <w:numId w:val="17"/>
        </w:numPr>
        <w:rPr>
          <w:sz w:val="24"/>
          <w:szCs w:val="24"/>
        </w:rPr>
      </w:pPr>
      <w:r w:rsidRPr="00634A65">
        <w:rPr>
          <w:sz w:val="24"/>
          <w:szCs w:val="24"/>
        </w:rPr>
        <w:t xml:space="preserve">How would </w:t>
      </w:r>
      <w:r w:rsidR="007A6046">
        <w:rPr>
          <w:sz w:val="24"/>
          <w:szCs w:val="24"/>
        </w:rPr>
        <w:t xml:space="preserve">you </w:t>
      </w:r>
      <w:r w:rsidRPr="00634A65">
        <w:rPr>
          <w:sz w:val="24"/>
          <w:szCs w:val="24"/>
        </w:rPr>
        <w:t>define practitioner enquiry now?</w:t>
      </w:r>
    </w:p>
    <w:p w14:paraId="3D8D9E14" w14:textId="268CFFF8" w:rsidR="00634A65" w:rsidRPr="00634A65" w:rsidRDefault="00634A65" w:rsidP="008E7736">
      <w:pPr>
        <w:pStyle w:val="NoSpacing"/>
        <w:numPr>
          <w:ilvl w:val="0"/>
          <w:numId w:val="17"/>
        </w:numPr>
        <w:rPr>
          <w:sz w:val="24"/>
          <w:szCs w:val="24"/>
        </w:rPr>
      </w:pPr>
      <w:r w:rsidRPr="00634A65">
        <w:rPr>
          <w:sz w:val="24"/>
          <w:szCs w:val="24"/>
        </w:rPr>
        <w:t xml:space="preserve">How do </w:t>
      </w:r>
      <w:r w:rsidR="007A6046">
        <w:rPr>
          <w:sz w:val="24"/>
          <w:szCs w:val="24"/>
        </w:rPr>
        <w:t xml:space="preserve">you </w:t>
      </w:r>
      <w:r w:rsidRPr="00634A65">
        <w:rPr>
          <w:sz w:val="24"/>
          <w:szCs w:val="24"/>
        </w:rPr>
        <w:t>understand enquiry as both a stance and a project?</w:t>
      </w:r>
    </w:p>
    <w:p w14:paraId="3F35122B" w14:textId="7BCAD2F3" w:rsidR="009F55D7" w:rsidRPr="002A093E" w:rsidRDefault="00634A65" w:rsidP="008E7736">
      <w:pPr>
        <w:pStyle w:val="NoSpacing"/>
        <w:numPr>
          <w:ilvl w:val="0"/>
          <w:numId w:val="17"/>
        </w:numPr>
        <w:spacing w:line="276" w:lineRule="auto"/>
        <w:rPr>
          <w:sz w:val="24"/>
          <w:szCs w:val="24"/>
        </w:rPr>
      </w:pPr>
      <w:r w:rsidRPr="00634A65">
        <w:rPr>
          <w:sz w:val="24"/>
          <w:szCs w:val="24"/>
        </w:rPr>
        <w:t xml:space="preserve">How might this understanding influence </w:t>
      </w:r>
      <w:r w:rsidR="007A6046">
        <w:rPr>
          <w:sz w:val="24"/>
          <w:szCs w:val="24"/>
        </w:rPr>
        <w:t xml:space="preserve">your </w:t>
      </w:r>
      <w:r w:rsidRPr="00634A65">
        <w:rPr>
          <w:sz w:val="24"/>
          <w:szCs w:val="24"/>
        </w:rPr>
        <w:t>approach to practice and professional learning?</w:t>
      </w:r>
    </w:p>
    <w:p w14:paraId="6960F3C4" w14:textId="77777777" w:rsidR="009F55D7" w:rsidRDefault="009F55D7" w:rsidP="009F55D7">
      <w:pPr>
        <w:pStyle w:val="NoSpacing"/>
        <w:spacing w:line="276" w:lineRule="auto"/>
      </w:pPr>
    </w:p>
    <w:tbl>
      <w:tblPr>
        <w:tblStyle w:val="TableGrid"/>
        <w:tblW w:w="0" w:type="auto"/>
        <w:tblLook w:val="04A0" w:firstRow="1" w:lastRow="0" w:firstColumn="1" w:lastColumn="0" w:noHBand="0" w:noVBand="1"/>
      </w:tblPr>
      <w:tblGrid>
        <w:gridCol w:w="9016"/>
      </w:tblGrid>
      <w:tr w:rsidR="009F55D7" w14:paraId="0BCE3A09" w14:textId="77777777" w:rsidTr="009F55D7">
        <w:tc>
          <w:tcPr>
            <w:tcW w:w="9016" w:type="dxa"/>
          </w:tcPr>
          <w:p w14:paraId="5E8E2EBE" w14:textId="77777777" w:rsidR="009F55D7" w:rsidRDefault="009F55D7" w:rsidP="009F55D7">
            <w:pPr>
              <w:pStyle w:val="NoSpacing"/>
              <w:spacing w:line="276" w:lineRule="auto"/>
            </w:pPr>
          </w:p>
          <w:p w14:paraId="27AF0183" w14:textId="77777777" w:rsidR="009F55D7" w:rsidRDefault="009F55D7" w:rsidP="009F55D7">
            <w:pPr>
              <w:pStyle w:val="NoSpacing"/>
              <w:spacing w:line="276" w:lineRule="auto"/>
            </w:pPr>
          </w:p>
          <w:p w14:paraId="61F4F548" w14:textId="77777777" w:rsidR="009F55D7" w:rsidRDefault="009F55D7" w:rsidP="009F55D7">
            <w:pPr>
              <w:pStyle w:val="NoSpacing"/>
              <w:spacing w:line="276" w:lineRule="auto"/>
            </w:pPr>
          </w:p>
          <w:p w14:paraId="021F5D17" w14:textId="77777777" w:rsidR="009F55D7" w:rsidRDefault="009F55D7" w:rsidP="009F55D7">
            <w:pPr>
              <w:pStyle w:val="NoSpacing"/>
              <w:spacing w:line="276" w:lineRule="auto"/>
            </w:pPr>
          </w:p>
          <w:p w14:paraId="08B4CB5F" w14:textId="77777777" w:rsidR="009F55D7" w:rsidRDefault="009F55D7" w:rsidP="009F55D7">
            <w:pPr>
              <w:pStyle w:val="NoSpacing"/>
              <w:spacing w:line="276" w:lineRule="auto"/>
            </w:pPr>
          </w:p>
          <w:p w14:paraId="370883F4" w14:textId="77777777" w:rsidR="009F55D7" w:rsidRDefault="009F55D7" w:rsidP="009F55D7">
            <w:pPr>
              <w:pStyle w:val="NoSpacing"/>
              <w:spacing w:line="276" w:lineRule="auto"/>
            </w:pPr>
          </w:p>
          <w:p w14:paraId="0D7F59FF" w14:textId="77777777" w:rsidR="009F55D7" w:rsidRDefault="009F55D7" w:rsidP="009F55D7">
            <w:pPr>
              <w:pStyle w:val="NoSpacing"/>
              <w:spacing w:line="276" w:lineRule="auto"/>
            </w:pPr>
          </w:p>
          <w:p w14:paraId="111D8047" w14:textId="77777777" w:rsidR="009F55D7" w:rsidRDefault="009F55D7" w:rsidP="009F55D7">
            <w:pPr>
              <w:pStyle w:val="NoSpacing"/>
              <w:spacing w:line="276" w:lineRule="auto"/>
            </w:pPr>
          </w:p>
          <w:p w14:paraId="228F7372" w14:textId="77777777" w:rsidR="009F55D7" w:rsidRDefault="009F55D7" w:rsidP="009F55D7">
            <w:pPr>
              <w:pStyle w:val="NoSpacing"/>
              <w:spacing w:line="276" w:lineRule="auto"/>
            </w:pPr>
          </w:p>
          <w:p w14:paraId="3AD3D17F" w14:textId="77777777" w:rsidR="009F55D7" w:rsidRDefault="009F55D7" w:rsidP="009F55D7">
            <w:pPr>
              <w:pStyle w:val="NoSpacing"/>
              <w:spacing w:line="276" w:lineRule="auto"/>
            </w:pPr>
          </w:p>
          <w:p w14:paraId="323099D6" w14:textId="77777777" w:rsidR="009F55D7" w:rsidRDefault="009F55D7" w:rsidP="009F55D7">
            <w:pPr>
              <w:pStyle w:val="NoSpacing"/>
              <w:spacing w:line="276" w:lineRule="auto"/>
            </w:pPr>
          </w:p>
          <w:p w14:paraId="162B9D87" w14:textId="77777777" w:rsidR="009F55D7" w:rsidRDefault="009F55D7" w:rsidP="009F55D7">
            <w:pPr>
              <w:pStyle w:val="NoSpacing"/>
              <w:spacing w:line="276" w:lineRule="auto"/>
            </w:pPr>
          </w:p>
          <w:p w14:paraId="1839337D" w14:textId="77777777" w:rsidR="009F55D7" w:rsidRDefault="009F55D7" w:rsidP="009F55D7">
            <w:pPr>
              <w:pStyle w:val="NoSpacing"/>
              <w:spacing w:line="276" w:lineRule="auto"/>
            </w:pPr>
          </w:p>
          <w:p w14:paraId="70D924F5" w14:textId="77777777" w:rsidR="009F55D7" w:rsidRDefault="009F55D7" w:rsidP="009F55D7">
            <w:pPr>
              <w:pStyle w:val="NoSpacing"/>
              <w:spacing w:line="276" w:lineRule="auto"/>
            </w:pPr>
          </w:p>
          <w:p w14:paraId="247621B9" w14:textId="77777777" w:rsidR="009F55D7" w:rsidRDefault="009F55D7" w:rsidP="009F55D7">
            <w:pPr>
              <w:pStyle w:val="NoSpacing"/>
              <w:spacing w:line="276" w:lineRule="auto"/>
            </w:pPr>
          </w:p>
          <w:p w14:paraId="19026FC1" w14:textId="77777777" w:rsidR="00F20F0A" w:rsidRDefault="00F20F0A" w:rsidP="009F55D7">
            <w:pPr>
              <w:pStyle w:val="NoSpacing"/>
              <w:spacing w:line="276" w:lineRule="auto"/>
            </w:pPr>
          </w:p>
          <w:p w14:paraId="7475F122" w14:textId="77777777" w:rsidR="00F20F0A" w:rsidRDefault="00F20F0A" w:rsidP="009F55D7">
            <w:pPr>
              <w:pStyle w:val="NoSpacing"/>
              <w:spacing w:line="276" w:lineRule="auto"/>
            </w:pPr>
          </w:p>
          <w:p w14:paraId="14473BCF" w14:textId="77777777" w:rsidR="00F20F0A" w:rsidRDefault="00F20F0A" w:rsidP="009F55D7">
            <w:pPr>
              <w:pStyle w:val="NoSpacing"/>
              <w:spacing w:line="276" w:lineRule="auto"/>
            </w:pPr>
          </w:p>
        </w:tc>
      </w:tr>
    </w:tbl>
    <w:p w14:paraId="1E648A70" w14:textId="73CBB265" w:rsidR="00124A82" w:rsidRDefault="009F55D7" w:rsidP="00A457DC">
      <w:pPr>
        <w:pStyle w:val="Heading5"/>
      </w:pPr>
      <w:r>
        <w:lastRenderedPageBreak/>
        <w:t xml:space="preserve">2. </w:t>
      </w:r>
      <w:hyperlink r:id="rId16" w:history="1">
        <w:r w:rsidR="00855A4C">
          <w:rPr>
            <w:rStyle w:val="Hyperlink"/>
            <w:b/>
            <w:bCs/>
          </w:rPr>
          <w:t>Pause and reflect - using a reflective journal</w:t>
        </w:r>
      </w:hyperlink>
    </w:p>
    <w:p w14:paraId="038DFA50" w14:textId="77777777" w:rsidR="00124A82" w:rsidRDefault="00124A82" w:rsidP="00FD63A6">
      <w:pPr>
        <w:pStyle w:val="NoSpacing"/>
        <w:spacing w:line="276" w:lineRule="auto"/>
        <w:rPr>
          <w:b/>
          <w:bCs/>
        </w:rPr>
      </w:pPr>
    </w:p>
    <w:p w14:paraId="04293739" w14:textId="77777777" w:rsidR="001F2F6C" w:rsidRPr="002A093E" w:rsidRDefault="001F2F6C" w:rsidP="001F2F6C">
      <w:pPr>
        <w:pStyle w:val="NoSpacing"/>
        <w:spacing w:line="276" w:lineRule="auto"/>
        <w:rPr>
          <w:sz w:val="24"/>
          <w:szCs w:val="24"/>
        </w:rPr>
      </w:pPr>
      <w:r w:rsidRPr="002A093E">
        <w:rPr>
          <w:sz w:val="24"/>
          <w:szCs w:val="24"/>
        </w:rPr>
        <w:t>Prompts for reflection:</w:t>
      </w:r>
    </w:p>
    <w:p w14:paraId="11AD80B7" w14:textId="39354031" w:rsidR="001F3CDB" w:rsidRPr="001F3CDB" w:rsidRDefault="001F3CDB" w:rsidP="008E7736">
      <w:pPr>
        <w:pStyle w:val="NoSpacing"/>
        <w:numPr>
          <w:ilvl w:val="0"/>
          <w:numId w:val="18"/>
        </w:numPr>
        <w:rPr>
          <w:sz w:val="24"/>
          <w:szCs w:val="24"/>
        </w:rPr>
      </w:pPr>
      <w:r w:rsidRPr="001F3CDB">
        <w:rPr>
          <w:sz w:val="24"/>
          <w:szCs w:val="24"/>
        </w:rPr>
        <w:t xml:space="preserve">What is important to </w:t>
      </w:r>
      <w:r w:rsidR="007A6046">
        <w:rPr>
          <w:sz w:val="24"/>
          <w:szCs w:val="24"/>
        </w:rPr>
        <w:t xml:space="preserve">you </w:t>
      </w:r>
      <w:r w:rsidRPr="001F3CDB">
        <w:rPr>
          <w:sz w:val="24"/>
          <w:szCs w:val="24"/>
        </w:rPr>
        <w:t xml:space="preserve">as an educator, and how might this shape the focus of </w:t>
      </w:r>
      <w:r w:rsidR="007A6046">
        <w:rPr>
          <w:sz w:val="24"/>
          <w:szCs w:val="24"/>
        </w:rPr>
        <w:t xml:space="preserve">your </w:t>
      </w:r>
      <w:r w:rsidRPr="001F3CDB">
        <w:rPr>
          <w:sz w:val="24"/>
          <w:szCs w:val="24"/>
        </w:rPr>
        <w:t>enquiry?</w:t>
      </w:r>
    </w:p>
    <w:p w14:paraId="5C689BEE" w14:textId="77777777" w:rsidR="00F04BF7" w:rsidRDefault="00F04BF7" w:rsidP="008E7736">
      <w:pPr>
        <w:pStyle w:val="NoSpacing"/>
        <w:numPr>
          <w:ilvl w:val="0"/>
          <w:numId w:val="18"/>
        </w:numPr>
        <w:rPr>
          <w:sz w:val="24"/>
          <w:szCs w:val="24"/>
        </w:rPr>
      </w:pPr>
      <w:r w:rsidRPr="00F04BF7">
        <w:rPr>
          <w:sz w:val="24"/>
          <w:szCs w:val="24"/>
        </w:rPr>
        <w:t>What observations have you made about your learners, setting or practice, and what questions do these raise?</w:t>
      </w:r>
    </w:p>
    <w:p w14:paraId="6526D68A" w14:textId="5B0EA8A5" w:rsidR="001F3CDB" w:rsidRPr="001F3CDB" w:rsidRDefault="001F3CDB" w:rsidP="008E7736">
      <w:pPr>
        <w:pStyle w:val="NoSpacing"/>
        <w:numPr>
          <w:ilvl w:val="0"/>
          <w:numId w:val="18"/>
        </w:numPr>
        <w:rPr>
          <w:sz w:val="24"/>
          <w:szCs w:val="24"/>
        </w:rPr>
      </w:pPr>
      <w:r w:rsidRPr="001F3CDB">
        <w:rPr>
          <w:sz w:val="24"/>
          <w:szCs w:val="24"/>
        </w:rPr>
        <w:t xml:space="preserve">What areas of curiosity or uncertainty would </w:t>
      </w:r>
      <w:r w:rsidR="007A6046">
        <w:rPr>
          <w:sz w:val="24"/>
          <w:szCs w:val="24"/>
        </w:rPr>
        <w:t>you</w:t>
      </w:r>
      <w:r w:rsidRPr="001F3CDB">
        <w:rPr>
          <w:sz w:val="24"/>
          <w:szCs w:val="24"/>
        </w:rPr>
        <w:t xml:space="preserve"> like to explore through enquiry?</w:t>
      </w:r>
    </w:p>
    <w:p w14:paraId="4ADD0972" w14:textId="42AB5E2A" w:rsidR="001F2F6C" w:rsidRPr="001F3CDB" w:rsidRDefault="001F3CDB" w:rsidP="008E7736">
      <w:pPr>
        <w:pStyle w:val="NoSpacing"/>
        <w:numPr>
          <w:ilvl w:val="0"/>
          <w:numId w:val="18"/>
        </w:numPr>
        <w:spacing w:line="276" w:lineRule="auto"/>
        <w:rPr>
          <w:b/>
          <w:bCs/>
        </w:rPr>
      </w:pPr>
      <w:r w:rsidRPr="001F3CDB">
        <w:rPr>
          <w:sz w:val="24"/>
          <w:szCs w:val="24"/>
        </w:rPr>
        <w:t xml:space="preserve">How has engaging with current educational priorities and developments in Scotland influenced </w:t>
      </w:r>
      <w:r w:rsidR="007A6046">
        <w:rPr>
          <w:sz w:val="24"/>
          <w:szCs w:val="24"/>
        </w:rPr>
        <w:t>your</w:t>
      </w:r>
      <w:r w:rsidRPr="001F3CDB">
        <w:rPr>
          <w:sz w:val="24"/>
          <w:szCs w:val="24"/>
        </w:rPr>
        <w:t xml:space="preserve"> thinking?</w:t>
      </w:r>
    </w:p>
    <w:p w14:paraId="4FD027EC" w14:textId="77777777" w:rsidR="001F3CDB" w:rsidRPr="001F2F6C" w:rsidRDefault="001F3CDB" w:rsidP="001F3CDB">
      <w:pPr>
        <w:pStyle w:val="NoSpacing"/>
        <w:spacing w:line="276" w:lineRule="auto"/>
        <w:ind w:left="720"/>
        <w:rPr>
          <w:b/>
          <w:bCs/>
        </w:rPr>
      </w:pPr>
    </w:p>
    <w:tbl>
      <w:tblPr>
        <w:tblStyle w:val="TableGrid"/>
        <w:tblW w:w="0" w:type="auto"/>
        <w:tblLook w:val="04A0" w:firstRow="1" w:lastRow="0" w:firstColumn="1" w:lastColumn="0" w:noHBand="0" w:noVBand="1"/>
      </w:tblPr>
      <w:tblGrid>
        <w:gridCol w:w="9016"/>
      </w:tblGrid>
      <w:tr w:rsidR="001F2F6C" w14:paraId="4B68E128" w14:textId="77777777" w:rsidTr="001F2F6C">
        <w:tc>
          <w:tcPr>
            <w:tcW w:w="9016" w:type="dxa"/>
          </w:tcPr>
          <w:p w14:paraId="3EE0D60A" w14:textId="77777777" w:rsidR="001F2F6C" w:rsidRDefault="001F2F6C" w:rsidP="00FD63A6">
            <w:pPr>
              <w:pStyle w:val="NoSpacing"/>
              <w:spacing w:line="276" w:lineRule="auto"/>
              <w:rPr>
                <w:b/>
                <w:bCs/>
              </w:rPr>
            </w:pPr>
          </w:p>
          <w:p w14:paraId="153CC3B6" w14:textId="77777777" w:rsidR="001F2F6C" w:rsidRDefault="001F2F6C" w:rsidP="00FD63A6">
            <w:pPr>
              <w:pStyle w:val="NoSpacing"/>
              <w:spacing w:line="276" w:lineRule="auto"/>
              <w:rPr>
                <w:b/>
                <w:bCs/>
              </w:rPr>
            </w:pPr>
          </w:p>
          <w:p w14:paraId="702827E9" w14:textId="77777777" w:rsidR="001F2F6C" w:rsidRDefault="001F2F6C" w:rsidP="00FD63A6">
            <w:pPr>
              <w:pStyle w:val="NoSpacing"/>
              <w:spacing w:line="276" w:lineRule="auto"/>
              <w:rPr>
                <w:b/>
                <w:bCs/>
              </w:rPr>
            </w:pPr>
          </w:p>
          <w:p w14:paraId="634FF246" w14:textId="77777777" w:rsidR="001F2F6C" w:rsidRDefault="001F2F6C" w:rsidP="00FD63A6">
            <w:pPr>
              <w:pStyle w:val="NoSpacing"/>
              <w:spacing w:line="276" w:lineRule="auto"/>
              <w:rPr>
                <w:b/>
                <w:bCs/>
              </w:rPr>
            </w:pPr>
          </w:p>
          <w:p w14:paraId="783556DD" w14:textId="77777777" w:rsidR="001F2F6C" w:rsidRDefault="001F2F6C" w:rsidP="00FD63A6">
            <w:pPr>
              <w:pStyle w:val="NoSpacing"/>
              <w:spacing w:line="276" w:lineRule="auto"/>
              <w:rPr>
                <w:b/>
                <w:bCs/>
              </w:rPr>
            </w:pPr>
          </w:p>
          <w:p w14:paraId="3D997144" w14:textId="77777777" w:rsidR="001F2F6C" w:rsidRDefault="001F2F6C" w:rsidP="00FD63A6">
            <w:pPr>
              <w:pStyle w:val="NoSpacing"/>
              <w:spacing w:line="276" w:lineRule="auto"/>
              <w:rPr>
                <w:b/>
                <w:bCs/>
              </w:rPr>
            </w:pPr>
          </w:p>
          <w:p w14:paraId="53531C20" w14:textId="77777777" w:rsidR="001F2F6C" w:rsidRDefault="001F2F6C" w:rsidP="00FD63A6">
            <w:pPr>
              <w:pStyle w:val="NoSpacing"/>
              <w:spacing w:line="276" w:lineRule="auto"/>
              <w:rPr>
                <w:b/>
                <w:bCs/>
              </w:rPr>
            </w:pPr>
          </w:p>
          <w:p w14:paraId="39CA8139" w14:textId="77777777" w:rsidR="001F2F6C" w:rsidRDefault="001F2F6C" w:rsidP="00FD63A6">
            <w:pPr>
              <w:pStyle w:val="NoSpacing"/>
              <w:spacing w:line="276" w:lineRule="auto"/>
              <w:rPr>
                <w:b/>
                <w:bCs/>
              </w:rPr>
            </w:pPr>
          </w:p>
          <w:p w14:paraId="3F49060A" w14:textId="77777777" w:rsidR="001F2F6C" w:rsidRDefault="001F2F6C" w:rsidP="00FD63A6">
            <w:pPr>
              <w:pStyle w:val="NoSpacing"/>
              <w:spacing w:line="276" w:lineRule="auto"/>
              <w:rPr>
                <w:b/>
                <w:bCs/>
              </w:rPr>
            </w:pPr>
          </w:p>
          <w:p w14:paraId="24D058D0" w14:textId="77777777" w:rsidR="001F2F6C" w:rsidRDefault="001F2F6C" w:rsidP="00FD63A6">
            <w:pPr>
              <w:pStyle w:val="NoSpacing"/>
              <w:spacing w:line="276" w:lineRule="auto"/>
              <w:rPr>
                <w:b/>
                <w:bCs/>
              </w:rPr>
            </w:pPr>
          </w:p>
          <w:p w14:paraId="5E8B61F5" w14:textId="77777777" w:rsidR="001F2F6C" w:rsidRDefault="001F2F6C" w:rsidP="00FD63A6">
            <w:pPr>
              <w:pStyle w:val="NoSpacing"/>
              <w:spacing w:line="276" w:lineRule="auto"/>
              <w:rPr>
                <w:b/>
                <w:bCs/>
              </w:rPr>
            </w:pPr>
          </w:p>
          <w:p w14:paraId="5ADF4F04" w14:textId="77777777" w:rsidR="001F2F6C" w:rsidRDefault="001F2F6C" w:rsidP="00FD63A6">
            <w:pPr>
              <w:pStyle w:val="NoSpacing"/>
              <w:spacing w:line="276" w:lineRule="auto"/>
              <w:rPr>
                <w:b/>
                <w:bCs/>
              </w:rPr>
            </w:pPr>
          </w:p>
          <w:p w14:paraId="175E49C8" w14:textId="77777777" w:rsidR="001F2F6C" w:rsidRDefault="001F2F6C" w:rsidP="00FD63A6">
            <w:pPr>
              <w:pStyle w:val="NoSpacing"/>
              <w:spacing w:line="276" w:lineRule="auto"/>
              <w:rPr>
                <w:b/>
                <w:bCs/>
              </w:rPr>
            </w:pPr>
          </w:p>
          <w:p w14:paraId="3B8AF113" w14:textId="77777777" w:rsidR="001F2F6C" w:rsidRDefault="001F2F6C" w:rsidP="00FD63A6">
            <w:pPr>
              <w:pStyle w:val="NoSpacing"/>
              <w:spacing w:line="276" w:lineRule="auto"/>
              <w:rPr>
                <w:b/>
                <w:bCs/>
              </w:rPr>
            </w:pPr>
          </w:p>
          <w:p w14:paraId="67922A97" w14:textId="77777777" w:rsidR="001F2F6C" w:rsidRDefault="001F2F6C" w:rsidP="00FD63A6">
            <w:pPr>
              <w:pStyle w:val="NoSpacing"/>
              <w:spacing w:line="276" w:lineRule="auto"/>
              <w:rPr>
                <w:b/>
                <w:bCs/>
              </w:rPr>
            </w:pPr>
          </w:p>
          <w:p w14:paraId="4E476F2D" w14:textId="77777777" w:rsidR="001F2F6C" w:rsidRDefault="001F2F6C" w:rsidP="00FD63A6">
            <w:pPr>
              <w:pStyle w:val="NoSpacing"/>
              <w:spacing w:line="276" w:lineRule="auto"/>
              <w:rPr>
                <w:b/>
                <w:bCs/>
              </w:rPr>
            </w:pPr>
          </w:p>
          <w:p w14:paraId="6043C5A8" w14:textId="77777777" w:rsidR="001F2F6C" w:rsidRDefault="001F2F6C" w:rsidP="00FD63A6">
            <w:pPr>
              <w:pStyle w:val="NoSpacing"/>
              <w:spacing w:line="276" w:lineRule="auto"/>
              <w:rPr>
                <w:b/>
                <w:bCs/>
              </w:rPr>
            </w:pPr>
          </w:p>
          <w:p w14:paraId="37944026" w14:textId="77777777" w:rsidR="001F2F6C" w:rsidRDefault="001F2F6C" w:rsidP="00FD63A6">
            <w:pPr>
              <w:pStyle w:val="NoSpacing"/>
              <w:spacing w:line="276" w:lineRule="auto"/>
              <w:rPr>
                <w:b/>
                <w:bCs/>
              </w:rPr>
            </w:pPr>
          </w:p>
          <w:p w14:paraId="04EE6FDD" w14:textId="77777777" w:rsidR="001F2F6C" w:rsidRDefault="001F2F6C" w:rsidP="00FD63A6">
            <w:pPr>
              <w:pStyle w:val="NoSpacing"/>
              <w:spacing w:line="276" w:lineRule="auto"/>
              <w:rPr>
                <w:b/>
                <w:bCs/>
              </w:rPr>
            </w:pPr>
          </w:p>
          <w:p w14:paraId="7F8FE36C" w14:textId="77777777" w:rsidR="001F2F6C" w:rsidRDefault="001F2F6C" w:rsidP="00FD63A6">
            <w:pPr>
              <w:pStyle w:val="NoSpacing"/>
              <w:spacing w:line="276" w:lineRule="auto"/>
              <w:rPr>
                <w:b/>
                <w:bCs/>
              </w:rPr>
            </w:pPr>
          </w:p>
          <w:p w14:paraId="09A963C8" w14:textId="77777777" w:rsidR="001F2F6C" w:rsidRDefault="001F2F6C" w:rsidP="00FD63A6">
            <w:pPr>
              <w:pStyle w:val="NoSpacing"/>
              <w:spacing w:line="276" w:lineRule="auto"/>
              <w:rPr>
                <w:b/>
                <w:bCs/>
              </w:rPr>
            </w:pPr>
          </w:p>
          <w:p w14:paraId="51EDACFA" w14:textId="77777777" w:rsidR="001F2F6C" w:rsidRDefault="001F2F6C" w:rsidP="00FD63A6">
            <w:pPr>
              <w:pStyle w:val="NoSpacing"/>
              <w:spacing w:line="276" w:lineRule="auto"/>
              <w:rPr>
                <w:b/>
                <w:bCs/>
              </w:rPr>
            </w:pPr>
          </w:p>
          <w:p w14:paraId="15D68AB2" w14:textId="77777777" w:rsidR="001F2F6C" w:rsidRDefault="001F2F6C" w:rsidP="00FD63A6">
            <w:pPr>
              <w:pStyle w:val="NoSpacing"/>
              <w:spacing w:line="276" w:lineRule="auto"/>
              <w:rPr>
                <w:b/>
                <w:bCs/>
              </w:rPr>
            </w:pPr>
          </w:p>
          <w:p w14:paraId="524775FB" w14:textId="77777777" w:rsidR="001F2F6C" w:rsidRDefault="001F2F6C" w:rsidP="00FD63A6">
            <w:pPr>
              <w:pStyle w:val="NoSpacing"/>
              <w:spacing w:line="276" w:lineRule="auto"/>
              <w:rPr>
                <w:b/>
                <w:bCs/>
              </w:rPr>
            </w:pPr>
          </w:p>
          <w:p w14:paraId="1F1BC047" w14:textId="77777777" w:rsidR="001F2F6C" w:rsidRDefault="001F2F6C" w:rsidP="00FD63A6">
            <w:pPr>
              <w:pStyle w:val="NoSpacing"/>
              <w:spacing w:line="276" w:lineRule="auto"/>
              <w:rPr>
                <w:b/>
                <w:bCs/>
              </w:rPr>
            </w:pPr>
          </w:p>
          <w:p w14:paraId="16A5F9F8" w14:textId="77777777" w:rsidR="001F2F6C" w:rsidRDefault="001F2F6C" w:rsidP="00FD63A6">
            <w:pPr>
              <w:pStyle w:val="NoSpacing"/>
              <w:spacing w:line="276" w:lineRule="auto"/>
              <w:rPr>
                <w:b/>
                <w:bCs/>
              </w:rPr>
            </w:pPr>
          </w:p>
          <w:p w14:paraId="7CDFC970" w14:textId="77777777" w:rsidR="001F2F6C" w:rsidRDefault="001F2F6C" w:rsidP="00FD63A6">
            <w:pPr>
              <w:pStyle w:val="NoSpacing"/>
              <w:spacing w:line="276" w:lineRule="auto"/>
              <w:rPr>
                <w:b/>
                <w:bCs/>
              </w:rPr>
            </w:pPr>
          </w:p>
          <w:p w14:paraId="1AB3769D" w14:textId="77777777" w:rsidR="001F2F6C" w:rsidRDefault="001F2F6C" w:rsidP="00FD63A6">
            <w:pPr>
              <w:pStyle w:val="NoSpacing"/>
              <w:spacing w:line="276" w:lineRule="auto"/>
              <w:rPr>
                <w:b/>
                <w:bCs/>
              </w:rPr>
            </w:pPr>
          </w:p>
          <w:p w14:paraId="57164952" w14:textId="77777777" w:rsidR="001F2F6C" w:rsidRDefault="001F2F6C" w:rsidP="00FD63A6">
            <w:pPr>
              <w:pStyle w:val="NoSpacing"/>
              <w:spacing w:line="276" w:lineRule="auto"/>
              <w:rPr>
                <w:b/>
                <w:bCs/>
              </w:rPr>
            </w:pPr>
          </w:p>
          <w:p w14:paraId="7C0AA111" w14:textId="77777777" w:rsidR="001F2F6C" w:rsidRDefault="001F2F6C" w:rsidP="00FD63A6">
            <w:pPr>
              <w:pStyle w:val="NoSpacing"/>
              <w:spacing w:line="276" w:lineRule="auto"/>
              <w:rPr>
                <w:b/>
                <w:bCs/>
              </w:rPr>
            </w:pPr>
          </w:p>
          <w:p w14:paraId="1CC1A1CC" w14:textId="7988F676" w:rsidR="001F2F6C" w:rsidRDefault="001F2F6C" w:rsidP="002B7F39">
            <w:pPr>
              <w:pStyle w:val="Heading8"/>
              <w:rPr>
                <w:b/>
                <w:bCs/>
              </w:rPr>
            </w:pPr>
          </w:p>
        </w:tc>
      </w:tr>
    </w:tbl>
    <w:p w14:paraId="05BDE822" w14:textId="1BF57069" w:rsidR="00CF2F00" w:rsidRDefault="00CE0020" w:rsidP="00A457DC">
      <w:pPr>
        <w:pStyle w:val="Heading5"/>
      </w:pPr>
      <w:r>
        <w:lastRenderedPageBreak/>
        <w:t>3</w:t>
      </w:r>
      <w:r w:rsidR="00FB394A">
        <w:t xml:space="preserve">. </w:t>
      </w:r>
      <w:hyperlink r:id="rId17" w:history="1">
        <w:r>
          <w:rPr>
            <w:rStyle w:val="Hyperlink"/>
            <w:b/>
            <w:bCs/>
          </w:rPr>
          <w:t>The purpose of enquiry</w:t>
        </w:r>
      </w:hyperlink>
    </w:p>
    <w:p w14:paraId="617F0E35" w14:textId="77777777" w:rsidR="00CF2F00" w:rsidRDefault="00CF2F00" w:rsidP="00CF2F00">
      <w:pPr>
        <w:pStyle w:val="NoSpacing"/>
        <w:spacing w:line="276" w:lineRule="auto"/>
        <w:rPr>
          <w:b/>
          <w:bCs/>
        </w:rPr>
      </w:pPr>
    </w:p>
    <w:p w14:paraId="7E4B1EF3" w14:textId="4F125155" w:rsidR="00CE0020" w:rsidRPr="002A093E" w:rsidRDefault="00CE0020" w:rsidP="00CF2F00">
      <w:pPr>
        <w:pStyle w:val="NoSpacing"/>
        <w:spacing w:line="276" w:lineRule="auto"/>
        <w:rPr>
          <w:sz w:val="24"/>
          <w:szCs w:val="24"/>
        </w:rPr>
      </w:pPr>
      <w:r w:rsidRPr="002A093E">
        <w:rPr>
          <w:sz w:val="24"/>
          <w:szCs w:val="24"/>
        </w:rPr>
        <w:t>Prompts for reflection:</w:t>
      </w:r>
    </w:p>
    <w:p w14:paraId="1E6341F6" w14:textId="41D5FFFB" w:rsidR="00EB3BEF" w:rsidRPr="00EB3BEF" w:rsidRDefault="00EB3BEF" w:rsidP="008E7736">
      <w:pPr>
        <w:pStyle w:val="NoSpacing"/>
        <w:numPr>
          <w:ilvl w:val="0"/>
          <w:numId w:val="19"/>
        </w:numPr>
        <w:rPr>
          <w:sz w:val="24"/>
          <w:szCs w:val="24"/>
        </w:rPr>
      </w:pPr>
      <w:r w:rsidRPr="00EB3BEF">
        <w:rPr>
          <w:sz w:val="24"/>
          <w:szCs w:val="24"/>
        </w:rPr>
        <w:t xml:space="preserve">What do </w:t>
      </w:r>
      <w:r w:rsidR="007A6046">
        <w:rPr>
          <w:sz w:val="24"/>
          <w:szCs w:val="24"/>
        </w:rPr>
        <w:t>you</w:t>
      </w:r>
      <w:r w:rsidRPr="00EB3BEF">
        <w:rPr>
          <w:sz w:val="24"/>
          <w:szCs w:val="24"/>
        </w:rPr>
        <w:t xml:space="preserve"> understand the purpose of practitioner enquiry to be?</w:t>
      </w:r>
    </w:p>
    <w:p w14:paraId="60E63D6D" w14:textId="334EB58D" w:rsidR="00EB3BEF" w:rsidRPr="00EB3BEF" w:rsidRDefault="00EB3BEF" w:rsidP="008E7736">
      <w:pPr>
        <w:pStyle w:val="NoSpacing"/>
        <w:numPr>
          <w:ilvl w:val="0"/>
          <w:numId w:val="19"/>
        </w:numPr>
        <w:rPr>
          <w:sz w:val="24"/>
          <w:szCs w:val="24"/>
        </w:rPr>
      </w:pPr>
      <w:r w:rsidRPr="00EB3BEF">
        <w:rPr>
          <w:sz w:val="24"/>
          <w:szCs w:val="24"/>
        </w:rPr>
        <w:t xml:space="preserve">How could practitioner enquiry support improvement in </w:t>
      </w:r>
      <w:r w:rsidR="007A6046">
        <w:rPr>
          <w:sz w:val="24"/>
          <w:szCs w:val="24"/>
        </w:rPr>
        <w:t>your</w:t>
      </w:r>
      <w:r w:rsidRPr="00EB3BEF">
        <w:rPr>
          <w:sz w:val="24"/>
          <w:szCs w:val="24"/>
        </w:rPr>
        <w:t xml:space="preserve"> practice?</w:t>
      </w:r>
    </w:p>
    <w:p w14:paraId="7BCF6E3D" w14:textId="77777777" w:rsidR="00EB3BEF" w:rsidRPr="00EB3BEF" w:rsidRDefault="00EB3BEF" w:rsidP="008E7736">
      <w:pPr>
        <w:pStyle w:val="NoSpacing"/>
        <w:numPr>
          <w:ilvl w:val="0"/>
          <w:numId w:val="19"/>
        </w:numPr>
        <w:rPr>
          <w:sz w:val="24"/>
          <w:szCs w:val="24"/>
        </w:rPr>
      </w:pPr>
      <w:r w:rsidRPr="00EB3BEF">
        <w:rPr>
          <w:sz w:val="24"/>
          <w:szCs w:val="24"/>
        </w:rPr>
        <w:t>What impact might practitioner enquiry have on learners and learning?</w:t>
      </w:r>
    </w:p>
    <w:p w14:paraId="17BD001A" w14:textId="5933F9BF" w:rsidR="00CF2F00" w:rsidRPr="00EB3BEF" w:rsidRDefault="00EB3BEF" w:rsidP="008E7736">
      <w:pPr>
        <w:pStyle w:val="NoSpacing"/>
        <w:numPr>
          <w:ilvl w:val="0"/>
          <w:numId w:val="19"/>
        </w:numPr>
        <w:spacing w:line="276" w:lineRule="auto"/>
      </w:pPr>
      <w:r w:rsidRPr="00EB3BEF">
        <w:rPr>
          <w:sz w:val="24"/>
          <w:szCs w:val="24"/>
        </w:rPr>
        <w:t xml:space="preserve">Why is it important for </w:t>
      </w:r>
      <w:r w:rsidR="007A6046">
        <w:rPr>
          <w:sz w:val="24"/>
          <w:szCs w:val="24"/>
        </w:rPr>
        <w:t>you</w:t>
      </w:r>
      <w:r w:rsidRPr="00EB3BEF">
        <w:rPr>
          <w:sz w:val="24"/>
          <w:szCs w:val="24"/>
        </w:rPr>
        <w:t xml:space="preserve"> to engage in practitioner enquiry?</w:t>
      </w:r>
    </w:p>
    <w:p w14:paraId="0F532360" w14:textId="77777777" w:rsidR="00EB3BEF" w:rsidRPr="001F2F6C" w:rsidRDefault="00EB3BEF" w:rsidP="00EB3BEF">
      <w:pPr>
        <w:pStyle w:val="NoSpacing"/>
        <w:spacing w:line="276" w:lineRule="auto"/>
        <w:ind w:left="720"/>
      </w:pPr>
    </w:p>
    <w:tbl>
      <w:tblPr>
        <w:tblStyle w:val="TableGrid"/>
        <w:tblW w:w="0" w:type="auto"/>
        <w:tblLook w:val="04A0" w:firstRow="1" w:lastRow="0" w:firstColumn="1" w:lastColumn="0" w:noHBand="0" w:noVBand="1"/>
      </w:tblPr>
      <w:tblGrid>
        <w:gridCol w:w="9016"/>
      </w:tblGrid>
      <w:tr w:rsidR="00CF2F00" w14:paraId="1F7BDC89" w14:textId="77777777" w:rsidTr="0006682F">
        <w:tc>
          <w:tcPr>
            <w:tcW w:w="9016" w:type="dxa"/>
          </w:tcPr>
          <w:p w14:paraId="54C99C87" w14:textId="77777777" w:rsidR="00CF2F00" w:rsidRDefault="00CF2F00" w:rsidP="0006682F">
            <w:pPr>
              <w:pStyle w:val="NoSpacing"/>
              <w:spacing w:line="276" w:lineRule="auto"/>
              <w:rPr>
                <w:b/>
                <w:bCs/>
              </w:rPr>
            </w:pPr>
          </w:p>
          <w:p w14:paraId="5586BF88" w14:textId="77777777" w:rsidR="00CF2F00" w:rsidRDefault="00CF2F00" w:rsidP="0006682F">
            <w:pPr>
              <w:pStyle w:val="NoSpacing"/>
              <w:spacing w:line="276" w:lineRule="auto"/>
              <w:rPr>
                <w:b/>
                <w:bCs/>
              </w:rPr>
            </w:pPr>
          </w:p>
          <w:p w14:paraId="2D6EB21A" w14:textId="77777777" w:rsidR="00CF2F00" w:rsidRDefault="00CF2F00" w:rsidP="0006682F">
            <w:pPr>
              <w:pStyle w:val="NoSpacing"/>
              <w:spacing w:line="276" w:lineRule="auto"/>
              <w:rPr>
                <w:b/>
                <w:bCs/>
              </w:rPr>
            </w:pPr>
          </w:p>
          <w:p w14:paraId="0AB3664A" w14:textId="77777777" w:rsidR="00CF2F00" w:rsidRDefault="00CF2F00" w:rsidP="0006682F">
            <w:pPr>
              <w:pStyle w:val="NoSpacing"/>
              <w:spacing w:line="276" w:lineRule="auto"/>
              <w:rPr>
                <w:b/>
                <w:bCs/>
              </w:rPr>
            </w:pPr>
          </w:p>
          <w:p w14:paraId="1F67EC5E" w14:textId="77777777" w:rsidR="00CF2F00" w:rsidRDefault="00CF2F00" w:rsidP="0006682F">
            <w:pPr>
              <w:pStyle w:val="NoSpacing"/>
              <w:spacing w:line="276" w:lineRule="auto"/>
              <w:rPr>
                <w:b/>
                <w:bCs/>
              </w:rPr>
            </w:pPr>
          </w:p>
          <w:p w14:paraId="70E39090" w14:textId="77777777" w:rsidR="00CF2F00" w:rsidRDefault="00CF2F00" w:rsidP="0006682F">
            <w:pPr>
              <w:pStyle w:val="NoSpacing"/>
              <w:spacing w:line="276" w:lineRule="auto"/>
              <w:rPr>
                <w:b/>
                <w:bCs/>
              </w:rPr>
            </w:pPr>
          </w:p>
          <w:p w14:paraId="652DC9EA" w14:textId="77777777" w:rsidR="00CF2F00" w:rsidRDefault="00CF2F00" w:rsidP="0006682F">
            <w:pPr>
              <w:pStyle w:val="NoSpacing"/>
              <w:spacing w:line="276" w:lineRule="auto"/>
              <w:rPr>
                <w:b/>
                <w:bCs/>
              </w:rPr>
            </w:pPr>
          </w:p>
          <w:p w14:paraId="0271E36B" w14:textId="77777777" w:rsidR="00EB3BEF" w:rsidRDefault="00EB3BEF" w:rsidP="0006682F">
            <w:pPr>
              <w:pStyle w:val="NoSpacing"/>
              <w:spacing w:line="276" w:lineRule="auto"/>
              <w:rPr>
                <w:b/>
                <w:bCs/>
              </w:rPr>
            </w:pPr>
          </w:p>
          <w:p w14:paraId="162CA6BB" w14:textId="77777777" w:rsidR="00EB3BEF" w:rsidRDefault="00EB3BEF" w:rsidP="0006682F">
            <w:pPr>
              <w:pStyle w:val="NoSpacing"/>
              <w:spacing w:line="276" w:lineRule="auto"/>
              <w:rPr>
                <w:b/>
                <w:bCs/>
              </w:rPr>
            </w:pPr>
          </w:p>
          <w:p w14:paraId="4213499D" w14:textId="77777777" w:rsidR="00EB3BEF" w:rsidRDefault="00EB3BEF" w:rsidP="0006682F">
            <w:pPr>
              <w:pStyle w:val="NoSpacing"/>
              <w:spacing w:line="276" w:lineRule="auto"/>
              <w:rPr>
                <w:b/>
                <w:bCs/>
              </w:rPr>
            </w:pPr>
          </w:p>
          <w:p w14:paraId="7169C2A8" w14:textId="77777777" w:rsidR="00EB3BEF" w:rsidRDefault="00EB3BEF" w:rsidP="0006682F">
            <w:pPr>
              <w:pStyle w:val="NoSpacing"/>
              <w:spacing w:line="276" w:lineRule="auto"/>
              <w:rPr>
                <w:b/>
                <w:bCs/>
              </w:rPr>
            </w:pPr>
          </w:p>
          <w:p w14:paraId="01A33203" w14:textId="77777777" w:rsidR="00EB3BEF" w:rsidRDefault="00EB3BEF" w:rsidP="0006682F">
            <w:pPr>
              <w:pStyle w:val="NoSpacing"/>
              <w:spacing w:line="276" w:lineRule="auto"/>
              <w:rPr>
                <w:b/>
                <w:bCs/>
              </w:rPr>
            </w:pPr>
          </w:p>
          <w:p w14:paraId="760F828B" w14:textId="77777777" w:rsidR="00EB3BEF" w:rsidRDefault="00EB3BEF" w:rsidP="0006682F">
            <w:pPr>
              <w:pStyle w:val="NoSpacing"/>
              <w:spacing w:line="276" w:lineRule="auto"/>
              <w:rPr>
                <w:b/>
                <w:bCs/>
              </w:rPr>
            </w:pPr>
          </w:p>
          <w:p w14:paraId="1B6D64AE" w14:textId="77777777" w:rsidR="00EB3BEF" w:rsidRDefault="00EB3BEF" w:rsidP="0006682F">
            <w:pPr>
              <w:pStyle w:val="NoSpacing"/>
              <w:spacing w:line="276" w:lineRule="auto"/>
              <w:rPr>
                <w:b/>
                <w:bCs/>
              </w:rPr>
            </w:pPr>
          </w:p>
          <w:p w14:paraId="2133454B" w14:textId="77777777" w:rsidR="00EB3BEF" w:rsidRDefault="00EB3BEF" w:rsidP="0006682F">
            <w:pPr>
              <w:pStyle w:val="NoSpacing"/>
              <w:spacing w:line="276" w:lineRule="auto"/>
              <w:rPr>
                <w:b/>
                <w:bCs/>
              </w:rPr>
            </w:pPr>
          </w:p>
          <w:p w14:paraId="68E32E66" w14:textId="77777777" w:rsidR="00EB3BEF" w:rsidRDefault="00EB3BEF" w:rsidP="0006682F">
            <w:pPr>
              <w:pStyle w:val="NoSpacing"/>
              <w:spacing w:line="276" w:lineRule="auto"/>
              <w:rPr>
                <w:b/>
                <w:bCs/>
              </w:rPr>
            </w:pPr>
          </w:p>
          <w:p w14:paraId="0B888429" w14:textId="77777777" w:rsidR="00EB3BEF" w:rsidRDefault="00EB3BEF" w:rsidP="0006682F">
            <w:pPr>
              <w:pStyle w:val="NoSpacing"/>
              <w:spacing w:line="276" w:lineRule="auto"/>
              <w:rPr>
                <w:b/>
                <w:bCs/>
              </w:rPr>
            </w:pPr>
          </w:p>
          <w:p w14:paraId="13D1C5B7" w14:textId="77777777" w:rsidR="00EB3BEF" w:rsidRDefault="00EB3BEF" w:rsidP="0006682F">
            <w:pPr>
              <w:pStyle w:val="NoSpacing"/>
              <w:spacing w:line="276" w:lineRule="auto"/>
              <w:rPr>
                <w:b/>
                <w:bCs/>
              </w:rPr>
            </w:pPr>
          </w:p>
          <w:p w14:paraId="5A82CAA2" w14:textId="77777777" w:rsidR="00EB3BEF" w:rsidRDefault="00EB3BEF" w:rsidP="0006682F">
            <w:pPr>
              <w:pStyle w:val="NoSpacing"/>
              <w:spacing w:line="276" w:lineRule="auto"/>
              <w:rPr>
                <w:b/>
                <w:bCs/>
              </w:rPr>
            </w:pPr>
          </w:p>
          <w:p w14:paraId="54866050" w14:textId="77777777" w:rsidR="00EB3BEF" w:rsidRDefault="00EB3BEF" w:rsidP="0006682F">
            <w:pPr>
              <w:pStyle w:val="NoSpacing"/>
              <w:spacing w:line="276" w:lineRule="auto"/>
              <w:rPr>
                <w:b/>
                <w:bCs/>
              </w:rPr>
            </w:pPr>
          </w:p>
          <w:p w14:paraId="53D95EEB" w14:textId="77777777" w:rsidR="00EB3BEF" w:rsidRDefault="00EB3BEF" w:rsidP="0006682F">
            <w:pPr>
              <w:pStyle w:val="NoSpacing"/>
              <w:spacing w:line="276" w:lineRule="auto"/>
              <w:rPr>
                <w:b/>
                <w:bCs/>
              </w:rPr>
            </w:pPr>
          </w:p>
          <w:p w14:paraId="12554AF2" w14:textId="77777777" w:rsidR="00EB3BEF" w:rsidRDefault="00EB3BEF" w:rsidP="0006682F">
            <w:pPr>
              <w:pStyle w:val="NoSpacing"/>
              <w:spacing w:line="276" w:lineRule="auto"/>
              <w:rPr>
                <w:b/>
                <w:bCs/>
              </w:rPr>
            </w:pPr>
          </w:p>
          <w:p w14:paraId="52C6E765" w14:textId="77777777" w:rsidR="00EB3BEF" w:rsidRDefault="00EB3BEF" w:rsidP="0006682F">
            <w:pPr>
              <w:pStyle w:val="NoSpacing"/>
              <w:spacing w:line="276" w:lineRule="auto"/>
              <w:rPr>
                <w:b/>
                <w:bCs/>
              </w:rPr>
            </w:pPr>
          </w:p>
          <w:p w14:paraId="4F18F3A9" w14:textId="77777777" w:rsidR="00EB3BEF" w:rsidRDefault="00EB3BEF" w:rsidP="0006682F">
            <w:pPr>
              <w:pStyle w:val="NoSpacing"/>
              <w:spacing w:line="276" w:lineRule="auto"/>
              <w:rPr>
                <w:b/>
                <w:bCs/>
              </w:rPr>
            </w:pPr>
          </w:p>
          <w:p w14:paraId="7435C3C3" w14:textId="77777777" w:rsidR="00EB3BEF" w:rsidRDefault="00EB3BEF" w:rsidP="0006682F">
            <w:pPr>
              <w:pStyle w:val="NoSpacing"/>
              <w:spacing w:line="276" w:lineRule="auto"/>
              <w:rPr>
                <w:b/>
                <w:bCs/>
              </w:rPr>
            </w:pPr>
          </w:p>
          <w:p w14:paraId="274AE74D" w14:textId="77777777" w:rsidR="00EB3BEF" w:rsidRDefault="00EB3BEF" w:rsidP="0006682F">
            <w:pPr>
              <w:pStyle w:val="NoSpacing"/>
              <w:spacing w:line="276" w:lineRule="auto"/>
              <w:rPr>
                <w:b/>
                <w:bCs/>
              </w:rPr>
            </w:pPr>
          </w:p>
          <w:p w14:paraId="0D851C3C" w14:textId="77777777" w:rsidR="00EB3BEF" w:rsidRDefault="00EB3BEF" w:rsidP="0006682F">
            <w:pPr>
              <w:pStyle w:val="NoSpacing"/>
              <w:spacing w:line="276" w:lineRule="auto"/>
              <w:rPr>
                <w:b/>
                <w:bCs/>
              </w:rPr>
            </w:pPr>
          </w:p>
          <w:p w14:paraId="71ACD541" w14:textId="77777777" w:rsidR="00EB3BEF" w:rsidRDefault="00EB3BEF" w:rsidP="0006682F">
            <w:pPr>
              <w:pStyle w:val="NoSpacing"/>
              <w:spacing w:line="276" w:lineRule="auto"/>
              <w:rPr>
                <w:b/>
                <w:bCs/>
              </w:rPr>
            </w:pPr>
          </w:p>
          <w:p w14:paraId="28A7FB8A" w14:textId="77777777" w:rsidR="00CF2F00" w:rsidRDefault="00CF2F00" w:rsidP="0006682F">
            <w:pPr>
              <w:pStyle w:val="NoSpacing"/>
              <w:spacing w:line="276" w:lineRule="auto"/>
              <w:rPr>
                <w:b/>
                <w:bCs/>
              </w:rPr>
            </w:pPr>
          </w:p>
          <w:p w14:paraId="4F699554" w14:textId="77777777" w:rsidR="00CF2F00" w:rsidRDefault="00CF2F00" w:rsidP="0006682F">
            <w:pPr>
              <w:pStyle w:val="NoSpacing"/>
              <w:spacing w:line="276" w:lineRule="auto"/>
              <w:rPr>
                <w:b/>
                <w:bCs/>
              </w:rPr>
            </w:pPr>
          </w:p>
          <w:p w14:paraId="4347BE50" w14:textId="325CCE97" w:rsidR="00CF2F00" w:rsidRDefault="00CF2F00" w:rsidP="0006682F">
            <w:pPr>
              <w:pStyle w:val="NoSpacing"/>
              <w:spacing w:line="276" w:lineRule="auto"/>
              <w:rPr>
                <w:b/>
                <w:bCs/>
              </w:rPr>
            </w:pPr>
          </w:p>
          <w:p w14:paraId="2D6E544B" w14:textId="7CA48820" w:rsidR="00CF2F00" w:rsidRDefault="00CF2F00" w:rsidP="0006682F">
            <w:pPr>
              <w:pStyle w:val="NoSpacing"/>
              <w:spacing w:line="276" w:lineRule="auto"/>
              <w:rPr>
                <w:b/>
                <w:bCs/>
              </w:rPr>
            </w:pPr>
          </w:p>
          <w:p w14:paraId="11C7224F" w14:textId="77777777" w:rsidR="00CF2F00" w:rsidRDefault="00CF2F00" w:rsidP="0006682F">
            <w:pPr>
              <w:pStyle w:val="NoSpacing"/>
              <w:spacing w:line="276" w:lineRule="auto"/>
              <w:rPr>
                <w:b/>
                <w:bCs/>
              </w:rPr>
            </w:pPr>
          </w:p>
        </w:tc>
      </w:tr>
    </w:tbl>
    <w:p w14:paraId="15A67FB7" w14:textId="77777777" w:rsidR="00CE0020" w:rsidRPr="00CE0020" w:rsidRDefault="00CE0020" w:rsidP="00FB394A">
      <w:pPr>
        <w:pStyle w:val="NoSpacing"/>
        <w:spacing w:line="276" w:lineRule="auto"/>
      </w:pPr>
    </w:p>
    <w:p w14:paraId="1A21A06F" w14:textId="4B02BE18" w:rsidR="00CE0020" w:rsidRDefault="00902A7D" w:rsidP="00A457DC">
      <w:pPr>
        <w:pStyle w:val="Heading5"/>
      </w:pPr>
      <w:r>
        <w:lastRenderedPageBreak/>
        <w:t xml:space="preserve">4. </w:t>
      </w:r>
      <w:r w:rsidR="00CE0020">
        <w:t xml:space="preserve"> </w:t>
      </w:r>
      <w:hyperlink r:id="rId18" w:history="1">
        <w:r w:rsidR="00371D0F">
          <w:rPr>
            <w:rStyle w:val="Hyperlink"/>
            <w:b/>
            <w:bCs/>
          </w:rPr>
          <w:t>Asking critical questions</w:t>
        </w:r>
      </w:hyperlink>
    </w:p>
    <w:p w14:paraId="74AD531C" w14:textId="77777777" w:rsidR="00CE0020" w:rsidRDefault="00CE0020" w:rsidP="00CE0020">
      <w:pPr>
        <w:pStyle w:val="NoSpacing"/>
        <w:spacing w:line="276" w:lineRule="auto"/>
        <w:rPr>
          <w:b/>
          <w:bCs/>
        </w:rPr>
      </w:pPr>
    </w:p>
    <w:p w14:paraId="3B22BE49" w14:textId="77777777" w:rsidR="00371D0F" w:rsidRPr="002A093E" w:rsidRDefault="00371D0F" w:rsidP="00371D0F">
      <w:pPr>
        <w:pStyle w:val="NoSpacing"/>
        <w:rPr>
          <w:sz w:val="24"/>
          <w:szCs w:val="24"/>
        </w:rPr>
      </w:pPr>
      <w:r w:rsidRPr="002A093E">
        <w:rPr>
          <w:sz w:val="24"/>
          <w:szCs w:val="24"/>
        </w:rPr>
        <w:t>Prompts for reflection:</w:t>
      </w:r>
    </w:p>
    <w:p w14:paraId="767DFE44" w14:textId="77777777" w:rsidR="002F0996" w:rsidRDefault="00902A7D" w:rsidP="002F0996">
      <w:pPr>
        <w:rPr>
          <w:sz w:val="24"/>
          <w:szCs w:val="24"/>
        </w:rPr>
      </w:pPr>
      <w:r w:rsidRPr="002F0996">
        <w:rPr>
          <w:sz w:val="24"/>
          <w:szCs w:val="24"/>
        </w:rPr>
        <w:t xml:space="preserve">Being critical is about asking questions to interrogate the norms and routines of your practice. </w:t>
      </w:r>
    </w:p>
    <w:p w14:paraId="20166A6A" w14:textId="15156189" w:rsidR="005402FC" w:rsidRPr="005402FC" w:rsidRDefault="005402FC" w:rsidP="008E7736">
      <w:pPr>
        <w:pStyle w:val="NoSpacing"/>
        <w:numPr>
          <w:ilvl w:val="0"/>
          <w:numId w:val="13"/>
        </w:numPr>
        <w:rPr>
          <w:sz w:val="24"/>
          <w:szCs w:val="24"/>
        </w:rPr>
      </w:pPr>
      <w:r w:rsidRPr="005402FC">
        <w:rPr>
          <w:sz w:val="24"/>
          <w:szCs w:val="24"/>
        </w:rPr>
        <w:t xml:space="preserve">What do </w:t>
      </w:r>
      <w:r w:rsidR="007A6046">
        <w:rPr>
          <w:sz w:val="24"/>
          <w:szCs w:val="24"/>
        </w:rPr>
        <w:t xml:space="preserve">you </w:t>
      </w:r>
      <w:r w:rsidRPr="005402FC">
        <w:rPr>
          <w:sz w:val="24"/>
          <w:szCs w:val="24"/>
        </w:rPr>
        <w:t xml:space="preserve">believe is happening in </w:t>
      </w:r>
      <w:r w:rsidR="007A6046">
        <w:rPr>
          <w:sz w:val="24"/>
          <w:szCs w:val="24"/>
        </w:rPr>
        <w:t>your</w:t>
      </w:r>
      <w:r w:rsidRPr="005402FC">
        <w:rPr>
          <w:sz w:val="24"/>
          <w:szCs w:val="24"/>
        </w:rPr>
        <w:t xml:space="preserve"> practice, and how do </w:t>
      </w:r>
      <w:r w:rsidR="007A6046">
        <w:rPr>
          <w:sz w:val="24"/>
          <w:szCs w:val="24"/>
        </w:rPr>
        <w:t xml:space="preserve">you </w:t>
      </w:r>
      <w:r w:rsidRPr="005402FC">
        <w:rPr>
          <w:sz w:val="24"/>
          <w:szCs w:val="24"/>
        </w:rPr>
        <w:t xml:space="preserve">know? </w:t>
      </w:r>
    </w:p>
    <w:p w14:paraId="16FD1537" w14:textId="67EA4987" w:rsidR="005402FC" w:rsidRPr="005402FC" w:rsidRDefault="005402FC" w:rsidP="008E7736">
      <w:pPr>
        <w:pStyle w:val="NoSpacing"/>
        <w:numPr>
          <w:ilvl w:val="0"/>
          <w:numId w:val="13"/>
        </w:numPr>
        <w:rPr>
          <w:sz w:val="24"/>
          <w:szCs w:val="24"/>
        </w:rPr>
      </w:pPr>
      <w:r w:rsidRPr="005402FC">
        <w:rPr>
          <w:sz w:val="24"/>
          <w:szCs w:val="24"/>
        </w:rPr>
        <w:t xml:space="preserve">What evidence might challenge </w:t>
      </w:r>
      <w:r w:rsidR="007A6046">
        <w:rPr>
          <w:sz w:val="24"/>
          <w:szCs w:val="24"/>
        </w:rPr>
        <w:t>your</w:t>
      </w:r>
      <w:r w:rsidRPr="005402FC">
        <w:rPr>
          <w:sz w:val="24"/>
          <w:szCs w:val="24"/>
        </w:rPr>
        <w:t xml:space="preserve"> current thinking? </w:t>
      </w:r>
    </w:p>
    <w:p w14:paraId="06239502" w14:textId="2D650357" w:rsidR="005402FC" w:rsidRPr="005402FC" w:rsidRDefault="005402FC" w:rsidP="008E7736">
      <w:pPr>
        <w:pStyle w:val="NoSpacing"/>
        <w:numPr>
          <w:ilvl w:val="0"/>
          <w:numId w:val="13"/>
        </w:numPr>
        <w:rPr>
          <w:sz w:val="24"/>
          <w:szCs w:val="24"/>
        </w:rPr>
      </w:pPr>
      <w:r w:rsidRPr="005402FC">
        <w:rPr>
          <w:sz w:val="24"/>
          <w:szCs w:val="24"/>
        </w:rPr>
        <w:t xml:space="preserve">What can </w:t>
      </w:r>
      <w:r w:rsidR="007A6046">
        <w:rPr>
          <w:sz w:val="24"/>
          <w:szCs w:val="24"/>
        </w:rPr>
        <w:t>you</w:t>
      </w:r>
      <w:r w:rsidRPr="005402FC">
        <w:rPr>
          <w:sz w:val="24"/>
          <w:szCs w:val="24"/>
        </w:rPr>
        <w:t xml:space="preserve"> learn from the perspectives of learners, colleagues, families or research? </w:t>
      </w:r>
    </w:p>
    <w:p w14:paraId="1E181FC8" w14:textId="3F9B3569" w:rsidR="005402FC" w:rsidRPr="005402FC" w:rsidRDefault="005402FC" w:rsidP="008E7736">
      <w:pPr>
        <w:pStyle w:val="NoSpacing"/>
        <w:numPr>
          <w:ilvl w:val="0"/>
          <w:numId w:val="13"/>
        </w:numPr>
        <w:rPr>
          <w:sz w:val="24"/>
          <w:szCs w:val="24"/>
        </w:rPr>
      </w:pPr>
      <w:r w:rsidRPr="005402FC">
        <w:rPr>
          <w:sz w:val="24"/>
          <w:szCs w:val="24"/>
        </w:rPr>
        <w:t xml:space="preserve">Which critical question could help </w:t>
      </w:r>
      <w:r w:rsidR="007A6046">
        <w:rPr>
          <w:sz w:val="24"/>
          <w:szCs w:val="24"/>
        </w:rPr>
        <w:t>you</w:t>
      </w:r>
      <w:r w:rsidRPr="005402FC">
        <w:rPr>
          <w:sz w:val="24"/>
          <w:szCs w:val="24"/>
        </w:rPr>
        <w:t xml:space="preserve"> explore this issue more deeply through enquiry?</w:t>
      </w:r>
    </w:p>
    <w:p w14:paraId="76A924D2" w14:textId="77777777" w:rsidR="001E1CE8" w:rsidRDefault="001E1CE8" w:rsidP="001E1CE8">
      <w:pPr>
        <w:pStyle w:val="NoSpacing"/>
        <w:ind w:left="720"/>
        <w:rPr>
          <w:sz w:val="24"/>
          <w:szCs w:val="24"/>
        </w:rPr>
      </w:pPr>
    </w:p>
    <w:tbl>
      <w:tblPr>
        <w:tblStyle w:val="TableGrid"/>
        <w:tblW w:w="0" w:type="auto"/>
        <w:tblLook w:val="04A0" w:firstRow="1" w:lastRow="0" w:firstColumn="1" w:lastColumn="0" w:noHBand="0" w:noVBand="1"/>
      </w:tblPr>
      <w:tblGrid>
        <w:gridCol w:w="9016"/>
      </w:tblGrid>
      <w:tr w:rsidR="001E1CE8" w14:paraId="78D13533" w14:textId="77777777" w:rsidTr="001E1CE8">
        <w:tc>
          <w:tcPr>
            <w:tcW w:w="9016" w:type="dxa"/>
          </w:tcPr>
          <w:p w14:paraId="791CBF3E" w14:textId="77777777" w:rsidR="001E1CE8" w:rsidRDefault="001E1CE8" w:rsidP="001E1CE8">
            <w:pPr>
              <w:pStyle w:val="NoSpacing"/>
              <w:rPr>
                <w:sz w:val="24"/>
                <w:szCs w:val="24"/>
              </w:rPr>
            </w:pPr>
          </w:p>
          <w:p w14:paraId="0F155576" w14:textId="77777777" w:rsidR="001E1CE8" w:rsidRDefault="001E1CE8" w:rsidP="001E1CE8">
            <w:pPr>
              <w:pStyle w:val="NoSpacing"/>
              <w:rPr>
                <w:sz w:val="24"/>
                <w:szCs w:val="24"/>
              </w:rPr>
            </w:pPr>
          </w:p>
          <w:p w14:paraId="7AE5707D" w14:textId="77777777" w:rsidR="001E1CE8" w:rsidRDefault="001E1CE8" w:rsidP="001E1CE8">
            <w:pPr>
              <w:pStyle w:val="NoSpacing"/>
              <w:rPr>
                <w:sz w:val="24"/>
                <w:szCs w:val="24"/>
              </w:rPr>
            </w:pPr>
          </w:p>
          <w:p w14:paraId="1E870918" w14:textId="77777777" w:rsidR="001E1CE8" w:rsidRDefault="001E1CE8" w:rsidP="001E1CE8">
            <w:pPr>
              <w:pStyle w:val="NoSpacing"/>
              <w:rPr>
                <w:sz w:val="24"/>
                <w:szCs w:val="24"/>
              </w:rPr>
            </w:pPr>
          </w:p>
          <w:p w14:paraId="40D56494" w14:textId="77777777" w:rsidR="001E1CE8" w:rsidRDefault="001E1CE8" w:rsidP="001E1CE8">
            <w:pPr>
              <w:pStyle w:val="NoSpacing"/>
              <w:rPr>
                <w:sz w:val="24"/>
                <w:szCs w:val="24"/>
              </w:rPr>
            </w:pPr>
          </w:p>
          <w:p w14:paraId="4E0460A4" w14:textId="77777777" w:rsidR="00EB3BEF" w:rsidRDefault="00EB3BEF" w:rsidP="001E1CE8">
            <w:pPr>
              <w:pStyle w:val="NoSpacing"/>
              <w:rPr>
                <w:sz w:val="24"/>
                <w:szCs w:val="24"/>
              </w:rPr>
            </w:pPr>
          </w:p>
          <w:p w14:paraId="23BCA1D4" w14:textId="77777777" w:rsidR="00EB3BEF" w:rsidRDefault="00EB3BEF" w:rsidP="001E1CE8">
            <w:pPr>
              <w:pStyle w:val="NoSpacing"/>
              <w:rPr>
                <w:sz w:val="24"/>
                <w:szCs w:val="24"/>
              </w:rPr>
            </w:pPr>
          </w:p>
          <w:p w14:paraId="08BB0ADC" w14:textId="77777777" w:rsidR="000F4983" w:rsidRDefault="000F4983" w:rsidP="001E1CE8">
            <w:pPr>
              <w:pStyle w:val="NoSpacing"/>
              <w:rPr>
                <w:sz w:val="24"/>
                <w:szCs w:val="24"/>
              </w:rPr>
            </w:pPr>
          </w:p>
          <w:p w14:paraId="0EFD611A" w14:textId="77777777" w:rsidR="001E1CE8" w:rsidRDefault="001E1CE8" w:rsidP="001E1CE8">
            <w:pPr>
              <w:pStyle w:val="NoSpacing"/>
              <w:rPr>
                <w:sz w:val="24"/>
                <w:szCs w:val="24"/>
              </w:rPr>
            </w:pPr>
          </w:p>
          <w:p w14:paraId="3EEBD82E" w14:textId="77777777" w:rsidR="001E1CE8" w:rsidRDefault="001E1CE8" w:rsidP="001E1CE8">
            <w:pPr>
              <w:pStyle w:val="NoSpacing"/>
              <w:rPr>
                <w:sz w:val="24"/>
                <w:szCs w:val="24"/>
              </w:rPr>
            </w:pPr>
          </w:p>
        </w:tc>
      </w:tr>
    </w:tbl>
    <w:p w14:paraId="4C20A10E" w14:textId="77777777" w:rsidR="001E1CE8" w:rsidRPr="001E1CE8" w:rsidRDefault="001E1CE8" w:rsidP="001E1CE8">
      <w:pPr>
        <w:pStyle w:val="NoSpacing"/>
        <w:rPr>
          <w:sz w:val="24"/>
          <w:szCs w:val="24"/>
        </w:rPr>
      </w:pPr>
    </w:p>
    <w:p w14:paraId="1D363B51" w14:textId="5C93B370" w:rsidR="00E45646" w:rsidRDefault="00E45646" w:rsidP="00E45646">
      <w:pPr>
        <w:pStyle w:val="Heading5"/>
      </w:pPr>
      <w:r>
        <w:t xml:space="preserve">5. </w:t>
      </w:r>
      <w:hyperlink r:id="rId19" w:history="1">
        <w:r w:rsidR="00260776">
          <w:rPr>
            <w:rStyle w:val="Hyperlink"/>
            <w:b/>
            <w:bCs/>
          </w:rPr>
          <w:t>Self-evaluation</w:t>
        </w:r>
        <w:r>
          <w:rPr>
            <w:rStyle w:val="Hyperlink"/>
            <w:b/>
            <w:bCs/>
          </w:rPr>
          <w:t xml:space="preserve"> and practitioner enquiry</w:t>
        </w:r>
      </w:hyperlink>
    </w:p>
    <w:p w14:paraId="02169946" w14:textId="77777777" w:rsidR="00D158A6" w:rsidRDefault="00D158A6" w:rsidP="00D158A6">
      <w:pPr>
        <w:pStyle w:val="NoSpacing"/>
        <w:rPr>
          <w:sz w:val="24"/>
          <w:szCs w:val="24"/>
        </w:rPr>
      </w:pPr>
    </w:p>
    <w:p w14:paraId="0F77E5BE" w14:textId="2F73A1E5" w:rsidR="00D158A6" w:rsidRPr="002A093E" w:rsidRDefault="00D158A6" w:rsidP="00D158A6">
      <w:pPr>
        <w:pStyle w:val="NoSpacing"/>
        <w:rPr>
          <w:sz w:val="24"/>
          <w:szCs w:val="24"/>
        </w:rPr>
      </w:pPr>
      <w:r w:rsidRPr="002A093E">
        <w:rPr>
          <w:sz w:val="24"/>
          <w:szCs w:val="24"/>
        </w:rPr>
        <w:t>Prompts for reflection:</w:t>
      </w:r>
    </w:p>
    <w:p w14:paraId="3BFA81F6" w14:textId="5BBDFD0E" w:rsidR="008B3F1C" w:rsidRPr="008B3F1C" w:rsidRDefault="008B3F1C" w:rsidP="008E7736">
      <w:pPr>
        <w:pStyle w:val="ListParagraph"/>
        <w:numPr>
          <w:ilvl w:val="0"/>
          <w:numId w:val="20"/>
        </w:numPr>
        <w:rPr>
          <w:sz w:val="24"/>
          <w:szCs w:val="24"/>
        </w:rPr>
      </w:pPr>
      <w:r w:rsidRPr="008B3F1C">
        <w:rPr>
          <w:sz w:val="24"/>
          <w:szCs w:val="24"/>
        </w:rPr>
        <w:t xml:space="preserve">What does current evidence tell </w:t>
      </w:r>
      <w:r w:rsidR="007A6046">
        <w:rPr>
          <w:sz w:val="24"/>
          <w:szCs w:val="24"/>
        </w:rPr>
        <w:t>you</w:t>
      </w:r>
      <w:r w:rsidRPr="008B3F1C">
        <w:rPr>
          <w:sz w:val="24"/>
          <w:szCs w:val="24"/>
        </w:rPr>
        <w:t xml:space="preserve"> about </w:t>
      </w:r>
      <w:r w:rsidR="007A6046">
        <w:rPr>
          <w:sz w:val="24"/>
          <w:szCs w:val="24"/>
        </w:rPr>
        <w:t>your</w:t>
      </w:r>
      <w:r w:rsidRPr="008B3F1C">
        <w:rPr>
          <w:sz w:val="24"/>
          <w:szCs w:val="24"/>
        </w:rPr>
        <w:t xml:space="preserve"> practice?</w:t>
      </w:r>
      <w:r w:rsidR="00BF5FB0">
        <w:rPr>
          <w:sz w:val="24"/>
          <w:szCs w:val="24"/>
        </w:rPr>
        <w:t xml:space="preserve"> </w:t>
      </w:r>
      <w:r w:rsidR="007A6046">
        <w:rPr>
          <w:sz w:val="24"/>
          <w:szCs w:val="24"/>
        </w:rPr>
        <w:t>You could consider key</w:t>
      </w:r>
      <w:r w:rsidR="00BF5FB0">
        <w:rPr>
          <w:sz w:val="24"/>
          <w:szCs w:val="24"/>
        </w:rPr>
        <w:t xml:space="preserve"> strengths </w:t>
      </w:r>
      <w:r w:rsidR="000245AD">
        <w:rPr>
          <w:sz w:val="24"/>
          <w:szCs w:val="24"/>
        </w:rPr>
        <w:t xml:space="preserve">and areas for development? </w:t>
      </w:r>
    </w:p>
    <w:p w14:paraId="145896FB" w14:textId="2C5E6C2E" w:rsidR="008B3F1C" w:rsidRPr="008B3F1C" w:rsidRDefault="000245AD" w:rsidP="008E7736">
      <w:pPr>
        <w:pStyle w:val="ListParagraph"/>
        <w:numPr>
          <w:ilvl w:val="0"/>
          <w:numId w:val="20"/>
        </w:numPr>
        <w:rPr>
          <w:sz w:val="24"/>
          <w:szCs w:val="24"/>
        </w:rPr>
      </w:pPr>
      <w:r>
        <w:rPr>
          <w:sz w:val="24"/>
          <w:szCs w:val="24"/>
        </w:rPr>
        <w:t xml:space="preserve">What aspect of </w:t>
      </w:r>
      <w:r w:rsidR="007A6046">
        <w:rPr>
          <w:sz w:val="24"/>
          <w:szCs w:val="24"/>
        </w:rPr>
        <w:t>your</w:t>
      </w:r>
      <w:r>
        <w:rPr>
          <w:sz w:val="24"/>
          <w:szCs w:val="24"/>
        </w:rPr>
        <w:t xml:space="preserve"> practice would have the </w:t>
      </w:r>
      <w:r w:rsidR="00675963">
        <w:rPr>
          <w:sz w:val="24"/>
          <w:szCs w:val="24"/>
        </w:rPr>
        <w:t>greatest positive impact on learners if it were strengthened or developed further?</w:t>
      </w:r>
    </w:p>
    <w:p w14:paraId="25A4E225" w14:textId="7A40D575" w:rsidR="008B3F1C" w:rsidRDefault="008B3F1C" w:rsidP="008E7736">
      <w:pPr>
        <w:pStyle w:val="ListParagraph"/>
        <w:numPr>
          <w:ilvl w:val="0"/>
          <w:numId w:val="20"/>
        </w:numPr>
        <w:rPr>
          <w:sz w:val="24"/>
          <w:szCs w:val="24"/>
        </w:rPr>
      </w:pPr>
      <w:r w:rsidRPr="008B3F1C">
        <w:rPr>
          <w:sz w:val="24"/>
          <w:szCs w:val="24"/>
        </w:rPr>
        <w:t xml:space="preserve">How does this connect to </w:t>
      </w:r>
      <w:r w:rsidR="007A6046">
        <w:rPr>
          <w:sz w:val="24"/>
          <w:szCs w:val="24"/>
        </w:rPr>
        <w:t>your</w:t>
      </w:r>
      <w:r w:rsidRPr="008B3F1C">
        <w:rPr>
          <w:sz w:val="24"/>
          <w:szCs w:val="24"/>
        </w:rPr>
        <w:t xml:space="preserve"> professional standards?</w:t>
      </w:r>
    </w:p>
    <w:p w14:paraId="3E902E79" w14:textId="44F32838" w:rsidR="00D87A5C" w:rsidRDefault="00D87A5C" w:rsidP="008E7736">
      <w:pPr>
        <w:pStyle w:val="ListParagraph"/>
        <w:numPr>
          <w:ilvl w:val="0"/>
          <w:numId w:val="20"/>
        </w:numPr>
        <w:rPr>
          <w:sz w:val="24"/>
          <w:szCs w:val="24"/>
        </w:rPr>
      </w:pPr>
      <w:r w:rsidRPr="00D87A5C">
        <w:rPr>
          <w:sz w:val="24"/>
          <w:szCs w:val="24"/>
        </w:rPr>
        <w:t xml:space="preserve">What change or impact </w:t>
      </w:r>
      <w:r w:rsidR="007A6046">
        <w:rPr>
          <w:sz w:val="24"/>
          <w:szCs w:val="24"/>
        </w:rPr>
        <w:t>are you</w:t>
      </w:r>
      <w:r w:rsidRPr="00D87A5C">
        <w:rPr>
          <w:sz w:val="24"/>
          <w:szCs w:val="24"/>
        </w:rPr>
        <w:t xml:space="preserve"> hoping to achieve through </w:t>
      </w:r>
      <w:r w:rsidR="007A6046">
        <w:rPr>
          <w:sz w:val="24"/>
          <w:szCs w:val="24"/>
        </w:rPr>
        <w:t>your</w:t>
      </w:r>
      <w:r w:rsidRPr="00D87A5C">
        <w:rPr>
          <w:sz w:val="24"/>
          <w:szCs w:val="24"/>
        </w:rPr>
        <w:t xml:space="preserve"> enquiry?</w:t>
      </w:r>
    </w:p>
    <w:tbl>
      <w:tblPr>
        <w:tblStyle w:val="TableGrid"/>
        <w:tblW w:w="0" w:type="auto"/>
        <w:tblLook w:val="04A0" w:firstRow="1" w:lastRow="0" w:firstColumn="1" w:lastColumn="0" w:noHBand="0" w:noVBand="1"/>
      </w:tblPr>
      <w:tblGrid>
        <w:gridCol w:w="9016"/>
      </w:tblGrid>
      <w:tr w:rsidR="00D87A5C" w14:paraId="520CA454" w14:textId="77777777" w:rsidTr="00D87A5C">
        <w:tc>
          <w:tcPr>
            <w:tcW w:w="9016" w:type="dxa"/>
          </w:tcPr>
          <w:p w14:paraId="009F862A" w14:textId="77777777" w:rsidR="00D87A5C" w:rsidRDefault="00D87A5C" w:rsidP="00D87A5C">
            <w:pPr>
              <w:rPr>
                <w:sz w:val="24"/>
                <w:szCs w:val="24"/>
              </w:rPr>
            </w:pPr>
          </w:p>
          <w:p w14:paraId="003F167B" w14:textId="77777777" w:rsidR="00D87A5C" w:rsidRDefault="00D87A5C" w:rsidP="00D87A5C">
            <w:pPr>
              <w:rPr>
                <w:sz w:val="24"/>
                <w:szCs w:val="24"/>
              </w:rPr>
            </w:pPr>
          </w:p>
          <w:p w14:paraId="456F15E7" w14:textId="77777777" w:rsidR="00D87A5C" w:rsidRDefault="00D87A5C" w:rsidP="00D87A5C">
            <w:pPr>
              <w:rPr>
                <w:sz w:val="24"/>
                <w:szCs w:val="24"/>
              </w:rPr>
            </w:pPr>
          </w:p>
          <w:p w14:paraId="3657F858" w14:textId="77777777" w:rsidR="00D87A5C" w:rsidRDefault="00D87A5C" w:rsidP="00D87A5C">
            <w:pPr>
              <w:rPr>
                <w:sz w:val="24"/>
                <w:szCs w:val="24"/>
              </w:rPr>
            </w:pPr>
          </w:p>
          <w:p w14:paraId="72B6FB2F" w14:textId="77777777" w:rsidR="00D87A5C" w:rsidRDefault="00D87A5C" w:rsidP="00D87A5C">
            <w:pPr>
              <w:rPr>
                <w:sz w:val="24"/>
                <w:szCs w:val="24"/>
              </w:rPr>
            </w:pPr>
          </w:p>
          <w:p w14:paraId="56F05F13" w14:textId="77777777" w:rsidR="00D87A5C" w:rsidRDefault="00D87A5C" w:rsidP="00D87A5C">
            <w:pPr>
              <w:rPr>
                <w:sz w:val="24"/>
                <w:szCs w:val="24"/>
              </w:rPr>
            </w:pPr>
          </w:p>
          <w:p w14:paraId="624E1BD8" w14:textId="77777777" w:rsidR="00D87A5C" w:rsidRDefault="00D87A5C" w:rsidP="00D87A5C">
            <w:pPr>
              <w:rPr>
                <w:sz w:val="24"/>
                <w:szCs w:val="24"/>
              </w:rPr>
            </w:pPr>
          </w:p>
          <w:p w14:paraId="307CA356" w14:textId="77777777" w:rsidR="00D87A5C" w:rsidRDefault="00D87A5C" w:rsidP="00D87A5C">
            <w:pPr>
              <w:rPr>
                <w:sz w:val="24"/>
                <w:szCs w:val="24"/>
              </w:rPr>
            </w:pPr>
          </w:p>
          <w:p w14:paraId="76C1F148" w14:textId="77777777" w:rsidR="00D87A5C" w:rsidRDefault="00D87A5C" w:rsidP="00D87A5C">
            <w:pPr>
              <w:rPr>
                <w:sz w:val="24"/>
                <w:szCs w:val="24"/>
              </w:rPr>
            </w:pPr>
          </w:p>
          <w:p w14:paraId="385E259E" w14:textId="77777777" w:rsidR="00D87A5C" w:rsidRDefault="00D87A5C" w:rsidP="00D87A5C">
            <w:pPr>
              <w:rPr>
                <w:sz w:val="24"/>
                <w:szCs w:val="24"/>
              </w:rPr>
            </w:pPr>
          </w:p>
          <w:p w14:paraId="00081B51" w14:textId="77777777" w:rsidR="00D87A5C" w:rsidRDefault="00D87A5C" w:rsidP="00D87A5C">
            <w:pPr>
              <w:rPr>
                <w:sz w:val="24"/>
                <w:szCs w:val="24"/>
              </w:rPr>
            </w:pPr>
          </w:p>
        </w:tc>
      </w:tr>
    </w:tbl>
    <w:p w14:paraId="3F73C783" w14:textId="4CD8F620" w:rsidR="000B0733" w:rsidRDefault="000B0733" w:rsidP="000B0733">
      <w:pPr>
        <w:pStyle w:val="Heading5"/>
      </w:pPr>
      <w:r>
        <w:lastRenderedPageBreak/>
        <w:t xml:space="preserve">6. </w:t>
      </w:r>
      <w:hyperlink r:id="rId20" w:history="1">
        <w:r>
          <w:rPr>
            <w:rStyle w:val="Hyperlink"/>
            <w:b/>
            <w:bCs/>
          </w:rPr>
          <w:t>Embedding youth voice in practitioner enquiry</w:t>
        </w:r>
      </w:hyperlink>
    </w:p>
    <w:p w14:paraId="67F51000" w14:textId="77777777" w:rsidR="000B0733" w:rsidRDefault="000B0733" w:rsidP="00CE0020">
      <w:pPr>
        <w:pStyle w:val="NoSpacing"/>
        <w:spacing w:line="276" w:lineRule="auto"/>
        <w:rPr>
          <w:b/>
          <w:bCs/>
        </w:rPr>
      </w:pPr>
    </w:p>
    <w:p w14:paraId="5674F0BE" w14:textId="77777777" w:rsidR="00CE0020" w:rsidRPr="002A093E" w:rsidRDefault="00CE0020" w:rsidP="00CE0020">
      <w:pPr>
        <w:pStyle w:val="NoSpacing"/>
        <w:rPr>
          <w:sz w:val="24"/>
          <w:szCs w:val="24"/>
        </w:rPr>
      </w:pPr>
      <w:r w:rsidRPr="002A093E">
        <w:rPr>
          <w:sz w:val="24"/>
          <w:szCs w:val="24"/>
        </w:rPr>
        <w:t>Prompts for reflection:</w:t>
      </w:r>
    </w:p>
    <w:p w14:paraId="625D29F5" w14:textId="0F95457E" w:rsidR="00CE0020" w:rsidRPr="002A093E" w:rsidRDefault="00CE0020" w:rsidP="008E7736">
      <w:pPr>
        <w:pStyle w:val="NoSpacing"/>
        <w:numPr>
          <w:ilvl w:val="0"/>
          <w:numId w:val="14"/>
        </w:numPr>
        <w:rPr>
          <w:sz w:val="24"/>
          <w:szCs w:val="24"/>
        </w:rPr>
      </w:pPr>
      <w:r w:rsidRPr="002A093E">
        <w:rPr>
          <w:sz w:val="24"/>
          <w:szCs w:val="24"/>
        </w:rPr>
        <w:t xml:space="preserve">How can youth voice be authentically embedded in </w:t>
      </w:r>
      <w:r w:rsidR="007A6046">
        <w:rPr>
          <w:sz w:val="24"/>
          <w:szCs w:val="24"/>
        </w:rPr>
        <w:t>your</w:t>
      </w:r>
      <w:r w:rsidRPr="002A093E">
        <w:rPr>
          <w:sz w:val="24"/>
          <w:szCs w:val="24"/>
        </w:rPr>
        <w:t xml:space="preserve"> current or upcoming practitioner enquiry?</w:t>
      </w:r>
    </w:p>
    <w:p w14:paraId="70E771EA" w14:textId="128AB4B6" w:rsidR="00CE0020" w:rsidRPr="002A093E" w:rsidRDefault="00CE0020" w:rsidP="008E7736">
      <w:pPr>
        <w:pStyle w:val="NoSpacing"/>
        <w:numPr>
          <w:ilvl w:val="0"/>
          <w:numId w:val="14"/>
        </w:numPr>
        <w:rPr>
          <w:sz w:val="24"/>
          <w:szCs w:val="24"/>
        </w:rPr>
      </w:pPr>
      <w:r w:rsidRPr="002A093E">
        <w:rPr>
          <w:sz w:val="24"/>
          <w:szCs w:val="24"/>
        </w:rPr>
        <w:t xml:space="preserve">In what ways does </w:t>
      </w:r>
      <w:r w:rsidR="007A6046">
        <w:rPr>
          <w:sz w:val="24"/>
          <w:szCs w:val="24"/>
        </w:rPr>
        <w:t>your</w:t>
      </w:r>
      <w:r w:rsidRPr="002A093E">
        <w:rPr>
          <w:sz w:val="24"/>
          <w:szCs w:val="24"/>
        </w:rPr>
        <w:t xml:space="preserve"> enquiry align with Article 12 of the </w:t>
      </w:r>
      <w:proofErr w:type="spellStart"/>
      <w:r w:rsidRPr="002A093E">
        <w:rPr>
          <w:sz w:val="24"/>
          <w:szCs w:val="24"/>
        </w:rPr>
        <w:t>UNCRC</w:t>
      </w:r>
      <w:proofErr w:type="spellEnd"/>
      <w:r w:rsidRPr="002A093E">
        <w:rPr>
          <w:sz w:val="24"/>
          <w:szCs w:val="24"/>
        </w:rPr>
        <w:t>?</w:t>
      </w:r>
    </w:p>
    <w:p w14:paraId="7920F334" w14:textId="6FC7C2F1" w:rsidR="00915704" w:rsidRDefault="00CE0020" w:rsidP="008E7736">
      <w:pPr>
        <w:pStyle w:val="NoSpacing"/>
        <w:numPr>
          <w:ilvl w:val="0"/>
          <w:numId w:val="14"/>
        </w:numPr>
        <w:rPr>
          <w:sz w:val="24"/>
          <w:szCs w:val="24"/>
        </w:rPr>
      </w:pPr>
      <w:r w:rsidRPr="002A093E">
        <w:rPr>
          <w:sz w:val="24"/>
          <w:szCs w:val="24"/>
        </w:rPr>
        <w:t xml:space="preserve">What tools or strategies (e.g., co-created surveys, learner-led focus groups) could deepen the relevance and impact of </w:t>
      </w:r>
      <w:r w:rsidR="007A6046">
        <w:rPr>
          <w:sz w:val="24"/>
          <w:szCs w:val="24"/>
        </w:rPr>
        <w:t xml:space="preserve">your </w:t>
      </w:r>
      <w:r w:rsidRPr="002A093E">
        <w:rPr>
          <w:sz w:val="24"/>
          <w:szCs w:val="24"/>
        </w:rPr>
        <w:t>enquiry?</w:t>
      </w:r>
    </w:p>
    <w:p w14:paraId="7E563492" w14:textId="01310386" w:rsidR="00915704" w:rsidRPr="00915704" w:rsidRDefault="00915704" w:rsidP="008E7736">
      <w:pPr>
        <w:pStyle w:val="NoSpacing"/>
        <w:numPr>
          <w:ilvl w:val="0"/>
          <w:numId w:val="14"/>
        </w:numPr>
        <w:rPr>
          <w:sz w:val="24"/>
          <w:szCs w:val="24"/>
        </w:rPr>
      </w:pPr>
      <w:r w:rsidRPr="00915704">
        <w:rPr>
          <w:sz w:val="24"/>
          <w:szCs w:val="24"/>
        </w:rPr>
        <w:t xml:space="preserve">What change or impact </w:t>
      </w:r>
      <w:r w:rsidR="007A6046">
        <w:rPr>
          <w:sz w:val="24"/>
          <w:szCs w:val="24"/>
        </w:rPr>
        <w:t>are you</w:t>
      </w:r>
      <w:r w:rsidRPr="00915704">
        <w:rPr>
          <w:sz w:val="24"/>
          <w:szCs w:val="24"/>
        </w:rPr>
        <w:t xml:space="preserve"> hoping to achieve through </w:t>
      </w:r>
      <w:r w:rsidR="007A6046">
        <w:rPr>
          <w:sz w:val="24"/>
          <w:szCs w:val="24"/>
        </w:rPr>
        <w:t>your</w:t>
      </w:r>
      <w:r w:rsidRPr="00915704">
        <w:rPr>
          <w:sz w:val="24"/>
          <w:szCs w:val="24"/>
        </w:rPr>
        <w:t xml:space="preserve"> enquiry?</w:t>
      </w:r>
    </w:p>
    <w:p w14:paraId="5674A9D8" w14:textId="77777777" w:rsidR="00CE0020" w:rsidRDefault="00CE0020" w:rsidP="00CE0020">
      <w:pPr>
        <w:pStyle w:val="NoSpacing"/>
        <w:spacing w:line="276" w:lineRule="auto"/>
      </w:pPr>
    </w:p>
    <w:tbl>
      <w:tblPr>
        <w:tblStyle w:val="TableGrid"/>
        <w:tblW w:w="0" w:type="auto"/>
        <w:tblLook w:val="04A0" w:firstRow="1" w:lastRow="0" w:firstColumn="1" w:lastColumn="0" w:noHBand="0" w:noVBand="1"/>
      </w:tblPr>
      <w:tblGrid>
        <w:gridCol w:w="9016"/>
      </w:tblGrid>
      <w:tr w:rsidR="00CE0020" w14:paraId="39D08A94" w14:textId="77777777" w:rsidTr="00CE0020">
        <w:tc>
          <w:tcPr>
            <w:tcW w:w="9016" w:type="dxa"/>
          </w:tcPr>
          <w:p w14:paraId="7C56E1E9" w14:textId="77777777" w:rsidR="00CE0020" w:rsidRDefault="00CE0020" w:rsidP="00CE0020">
            <w:pPr>
              <w:pStyle w:val="NoSpacing"/>
              <w:spacing w:line="276" w:lineRule="auto"/>
            </w:pPr>
          </w:p>
          <w:p w14:paraId="3B06E89E" w14:textId="77777777" w:rsidR="00CE0020" w:rsidRDefault="00CE0020" w:rsidP="00CE0020">
            <w:pPr>
              <w:pStyle w:val="NoSpacing"/>
              <w:spacing w:line="276" w:lineRule="auto"/>
            </w:pPr>
          </w:p>
          <w:p w14:paraId="6C80CFAF" w14:textId="77777777" w:rsidR="00CE0020" w:rsidRDefault="00CE0020" w:rsidP="00CE0020">
            <w:pPr>
              <w:pStyle w:val="NoSpacing"/>
              <w:spacing w:line="276" w:lineRule="auto"/>
            </w:pPr>
          </w:p>
          <w:p w14:paraId="0401550D" w14:textId="77777777" w:rsidR="00CE0020" w:rsidRDefault="00CE0020" w:rsidP="00CE0020">
            <w:pPr>
              <w:pStyle w:val="NoSpacing"/>
              <w:spacing w:line="276" w:lineRule="auto"/>
            </w:pPr>
          </w:p>
          <w:p w14:paraId="24F4C270" w14:textId="77777777" w:rsidR="00CE0020" w:rsidRDefault="00CE0020" w:rsidP="00CE0020">
            <w:pPr>
              <w:pStyle w:val="NoSpacing"/>
              <w:spacing w:line="276" w:lineRule="auto"/>
            </w:pPr>
          </w:p>
          <w:p w14:paraId="4E04337C" w14:textId="77777777" w:rsidR="00CE0020" w:rsidRDefault="00CE0020" w:rsidP="00CE0020">
            <w:pPr>
              <w:pStyle w:val="NoSpacing"/>
              <w:spacing w:line="276" w:lineRule="auto"/>
            </w:pPr>
          </w:p>
          <w:p w14:paraId="092B6845" w14:textId="77777777" w:rsidR="00CE0020" w:rsidRDefault="00CE0020" w:rsidP="00CE0020">
            <w:pPr>
              <w:pStyle w:val="NoSpacing"/>
              <w:spacing w:line="276" w:lineRule="auto"/>
            </w:pPr>
          </w:p>
          <w:p w14:paraId="32BF685A" w14:textId="77777777" w:rsidR="00CE0020" w:rsidRDefault="00CE0020" w:rsidP="00CE0020">
            <w:pPr>
              <w:pStyle w:val="NoSpacing"/>
              <w:spacing w:line="276" w:lineRule="auto"/>
            </w:pPr>
          </w:p>
          <w:p w14:paraId="1CF75A66" w14:textId="77777777" w:rsidR="00CE0020" w:rsidRDefault="00CE0020" w:rsidP="00CE0020">
            <w:pPr>
              <w:pStyle w:val="NoSpacing"/>
              <w:spacing w:line="276" w:lineRule="auto"/>
            </w:pPr>
          </w:p>
          <w:p w14:paraId="21F5F40F" w14:textId="77777777" w:rsidR="00CE0020" w:rsidRDefault="00CE0020" w:rsidP="00CE0020">
            <w:pPr>
              <w:pStyle w:val="NoSpacing"/>
              <w:spacing w:line="276" w:lineRule="auto"/>
            </w:pPr>
          </w:p>
          <w:p w14:paraId="727A5763" w14:textId="77777777" w:rsidR="00CE0020" w:rsidRDefault="00CE0020" w:rsidP="00CE0020">
            <w:pPr>
              <w:pStyle w:val="NoSpacing"/>
              <w:spacing w:line="276" w:lineRule="auto"/>
            </w:pPr>
          </w:p>
          <w:p w14:paraId="333D505E" w14:textId="77777777" w:rsidR="00CE0020" w:rsidRDefault="00CE0020" w:rsidP="00CE0020">
            <w:pPr>
              <w:pStyle w:val="NoSpacing"/>
              <w:spacing w:line="276" w:lineRule="auto"/>
            </w:pPr>
          </w:p>
          <w:p w14:paraId="23A37355" w14:textId="77777777" w:rsidR="00CE0020" w:rsidRDefault="00CE0020" w:rsidP="00CE0020">
            <w:pPr>
              <w:pStyle w:val="NoSpacing"/>
              <w:spacing w:line="276" w:lineRule="auto"/>
            </w:pPr>
          </w:p>
          <w:p w14:paraId="31E6252F" w14:textId="77777777" w:rsidR="00CE0020" w:rsidRDefault="00CE0020" w:rsidP="00CE0020">
            <w:pPr>
              <w:pStyle w:val="NoSpacing"/>
              <w:spacing w:line="276" w:lineRule="auto"/>
            </w:pPr>
          </w:p>
          <w:p w14:paraId="0A715B84" w14:textId="77777777" w:rsidR="00CE0020" w:rsidRDefault="00CE0020" w:rsidP="00CE0020">
            <w:pPr>
              <w:pStyle w:val="NoSpacing"/>
              <w:spacing w:line="276" w:lineRule="auto"/>
            </w:pPr>
          </w:p>
        </w:tc>
      </w:tr>
    </w:tbl>
    <w:p w14:paraId="4B7B62A1" w14:textId="77777777" w:rsidR="00CE0020" w:rsidRPr="00CE0020" w:rsidRDefault="00CE0020" w:rsidP="00CE0020">
      <w:pPr>
        <w:pStyle w:val="NoSpacing"/>
        <w:spacing w:line="276" w:lineRule="auto"/>
      </w:pPr>
    </w:p>
    <w:p w14:paraId="5EBEFE0E" w14:textId="4D63EE8C" w:rsidR="00FB394A" w:rsidRDefault="00452450" w:rsidP="00A457DC">
      <w:pPr>
        <w:pStyle w:val="Heading5"/>
      </w:pPr>
      <w:r>
        <w:t>7</w:t>
      </w:r>
      <w:r w:rsidR="00CF2F00">
        <w:t xml:space="preserve">. </w:t>
      </w:r>
      <w:hyperlink r:id="rId21" w:history="1">
        <w:r w:rsidR="00CE0020">
          <w:rPr>
            <w:rStyle w:val="Hyperlink"/>
            <w:b/>
            <w:bCs/>
          </w:rPr>
          <w:t>The focus for your enquiry</w:t>
        </w:r>
      </w:hyperlink>
    </w:p>
    <w:p w14:paraId="602538B3" w14:textId="77777777" w:rsidR="00FB394A" w:rsidRDefault="00FB394A" w:rsidP="00FB394A">
      <w:pPr>
        <w:pStyle w:val="NoSpacing"/>
        <w:spacing w:line="276" w:lineRule="auto"/>
        <w:rPr>
          <w:b/>
          <w:bCs/>
        </w:rPr>
      </w:pPr>
    </w:p>
    <w:p w14:paraId="0EFD0E29" w14:textId="77777777" w:rsidR="00FB394A" w:rsidRPr="002A093E" w:rsidRDefault="00FB394A" w:rsidP="00FB394A">
      <w:pPr>
        <w:pStyle w:val="NoSpacing"/>
        <w:spacing w:line="276" w:lineRule="auto"/>
        <w:rPr>
          <w:sz w:val="24"/>
          <w:szCs w:val="24"/>
        </w:rPr>
      </w:pPr>
      <w:r w:rsidRPr="002A093E">
        <w:rPr>
          <w:sz w:val="24"/>
          <w:szCs w:val="24"/>
        </w:rPr>
        <w:t>Prompts for reflection:</w:t>
      </w:r>
    </w:p>
    <w:p w14:paraId="64F8C07C" w14:textId="7CC94283" w:rsidR="0032001B" w:rsidRPr="0032001B" w:rsidRDefault="0032001B" w:rsidP="0032001B">
      <w:pPr>
        <w:pStyle w:val="ListParagraph"/>
        <w:numPr>
          <w:ilvl w:val="0"/>
          <w:numId w:val="14"/>
        </w:numPr>
        <w:spacing w:after="0" w:line="300" w:lineRule="atLeast"/>
        <w:rPr>
          <w:sz w:val="24"/>
          <w:szCs w:val="24"/>
        </w:rPr>
      </w:pPr>
      <w:r w:rsidRPr="0032001B">
        <w:rPr>
          <w:sz w:val="24"/>
          <w:szCs w:val="24"/>
        </w:rPr>
        <w:t xml:space="preserve">What area of practice do you want to focus your enquiry on, and why is this important in your context? </w:t>
      </w:r>
    </w:p>
    <w:p w14:paraId="35FD53C0" w14:textId="2E758665" w:rsidR="0032001B" w:rsidRPr="0032001B" w:rsidRDefault="0032001B" w:rsidP="0032001B">
      <w:pPr>
        <w:pStyle w:val="ListParagraph"/>
        <w:numPr>
          <w:ilvl w:val="0"/>
          <w:numId w:val="14"/>
        </w:numPr>
        <w:spacing w:after="0" w:line="300" w:lineRule="atLeast"/>
        <w:rPr>
          <w:sz w:val="24"/>
          <w:szCs w:val="24"/>
        </w:rPr>
      </w:pPr>
      <w:r w:rsidRPr="0032001B">
        <w:rPr>
          <w:sz w:val="24"/>
          <w:szCs w:val="24"/>
        </w:rPr>
        <w:t xml:space="preserve">What changes or approaches might you explore through your enquiry, and what impact do you hope these will have on learners? </w:t>
      </w:r>
    </w:p>
    <w:p w14:paraId="5282CC82" w14:textId="73203522" w:rsidR="0032001B" w:rsidRPr="0032001B" w:rsidRDefault="0032001B" w:rsidP="0032001B">
      <w:pPr>
        <w:pStyle w:val="ListParagraph"/>
        <w:numPr>
          <w:ilvl w:val="0"/>
          <w:numId w:val="14"/>
        </w:numPr>
        <w:spacing w:after="0" w:line="300" w:lineRule="atLeast"/>
        <w:rPr>
          <w:sz w:val="24"/>
          <w:szCs w:val="24"/>
        </w:rPr>
      </w:pPr>
      <w:r w:rsidRPr="0032001B">
        <w:rPr>
          <w:sz w:val="24"/>
          <w:szCs w:val="24"/>
        </w:rPr>
        <w:t xml:space="preserve">What range of possible actions or interventions are you considering at this stage? </w:t>
      </w:r>
    </w:p>
    <w:p w14:paraId="7EEC764F" w14:textId="0EFB2048" w:rsidR="0032001B" w:rsidRPr="0032001B" w:rsidRDefault="0032001B" w:rsidP="0032001B">
      <w:pPr>
        <w:pStyle w:val="ListParagraph"/>
        <w:numPr>
          <w:ilvl w:val="0"/>
          <w:numId w:val="14"/>
        </w:numPr>
        <w:spacing w:after="0" w:line="300" w:lineRule="atLeast"/>
        <w:rPr>
          <w:sz w:val="24"/>
          <w:szCs w:val="24"/>
        </w:rPr>
      </w:pPr>
      <w:r w:rsidRPr="0032001B">
        <w:rPr>
          <w:sz w:val="24"/>
          <w:szCs w:val="24"/>
        </w:rPr>
        <w:t>How might you gather evidence to help you understand the impact of any changes you make?</w:t>
      </w:r>
    </w:p>
    <w:p w14:paraId="3A82EBB2" w14:textId="77777777" w:rsidR="00FB394A" w:rsidRPr="001F2F6C" w:rsidRDefault="00FB394A" w:rsidP="00FB394A">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FB394A" w14:paraId="7017F598" w14:textId="77777777" w:rsidTr="00C45437">
        <w:tc>
          <w:tcPr>
            <w:tcW w:w="9016" w:type="dxa"/>
          </w:tcPr>
          <w:p w14:paraId="4B98E6ED" w14:textId="77777777" w:rsidR="00FB394A" w:rsidRDefault="00FB394A" w:rsidP="00C45437">
            <w:pPr>
              <w:pStyle w:val="NoSpacing"/>
              <w:spacing w:line="276" w:lineRule="auto"/>
              <w:rPr>
                <w:b/>
                <w:bCs/>
              </w:rPr>
            </w:pPr>
          </w:p>
          <w:p w14:paraId="43DFF514" w14:textId="77777777" w:rsidR="00FB394A" w:rsidRDefault="00FB394A" w:rsidP="00C45437">
            <w:pPr>
              <w:pStyle w:val="NoSpacing"/>
              <w:spacing w:line="276" w:lineRule="auto"/>
              <w:rPr>
                <w:b/>
                <w:bCs/>
              </w:rPr>
            </w:pPr>
          </w:p>
          <w:p w14:paraId="01C9D816" w14:textId="77777777" w:rsidR="00FB394A" w:rsidRDefault="00FB394A" w:rsidP="00C45437">
            <w:pPr>
              <w:pStyle w:val="NoSpacing"/>
              <w:spacing w:line="276" w:lineRule="auto"/>
              <w:rPr>
                <w:b/>
                <w:bCs/>
              </w:rPr>
            </w:pPr>
          </w:p>
          <w:p w14:paraId="377372F9" w14:textId="77777777" w:rsidR="00FB394A" w:rsidRDefault="00FB394A" w:rsidP="00C45437">
            <w:pPr>
              <w:pStyle w:val="NoSpacing"/>
              <w:spacing w:line="276" w:lineRule="auto"/>
              <w:rPr>
                <w:b/>
                <w:bCs/>
              </w:rPr>
            </w:pPr>
          </w:p>
          <w:p w14:paraId="630E9007" w14:textId="77777777" w:rsidR="00FB394A" w:rsidRDefault="00FB394A" w:rsidP="00C45437">
            <w:pPr>
              <w:pStyle w:val="NoSpacing"/>
              <w:spacing w:line="276" w:lineRule="auto"/>
              <w:rPr>
                <w:b/>
                <w:bCs/>
              </w:rPr>
            </w:pPr>
          </w:p>
          <w:p w14:paraId="40B837A8" w14:textId="77777777" w:rsidR="00FB394A" w:rsidRDefault="00FB394A" w:rsidP="00C45437">
            <w:pPr>
              <w:pStyle w:val="NoSpacing"/>
              <w:spacing w:line="276" w:lineRule="auto"/>
              <w:rPr>
                <w:b/>
                <w:bCs/>
              </w:rPr>
            </w:pPr>
          </w:p>
          <w:p w14:paraId="763BFD12" w14:textId="77777777" w:rsidR="00FB394A" w:rsidRDefault="00FB394A" w:rsidP="00C45437">
            <w:pPr>
              <w:pStyle w:val="NoSpacing"/>
              <w:spacing w:line="276" w:lineRule="auto"/>
              <w:rPr>
                <w:b/>
                <w:bCs/>
              </w:rPr>
            </w:pPr>
          </w:p>
          <w:p w14:paraId="7668A1F5" w14:textId="77777777" w:rsidR="00FB394A" w:rsidRDefault="00FB394A" w:rsidP="00C45437">
            <w:pPr>
              <w:pStyle w:val="NoSpacing"/>
              <w:spacing w:line="276" w:lineRule="auto"/>
              <w:rPr>
                <w:b/>
                <w:bCs/>
              </w:rPr>
            </w:pPr>
          </w:p>
          <w:p w14:paraId="271A2F1D" w14:textId="77777777" w:rsidR="00FB394A" w:rsidRDefault="00FB394A" w:rsidP="00C45437">
            <w:pPr>
              <w:pStyle w:val="NoSpacing"/>
              <w:spacing w:line="276" w:lineRule="auto"/>
              <w:rPr>
                <w:b/>
                <w:bCs/>
              </w:rPr>
            </w:pPr>
          </w:p>
          <w:p w14:paraId="328E2FCC" w14:textId="77777777" w:rsidR="00FB394A" w:rsidRDefault="00FB394A" w:rsidP="00C45437">
            <w:pPr>
              <w:pStyle w:val="NoSpacing"/>
              <w:spacing w:line="276" w:lineRule="auto"/>
              <w:rPr>
                <w:b/>
                <w:bCs/>
              </w:rPr>
            </w:pPr>
          </w:p>
          <w:p w14:paraId="13CC6ACC" w14:textId="77777777" w:rsidR="00FB394A" w:rsidRDefault="00FB394A" w:rsidP="00C45437">
            <w:pPr>
              <w:pStyle w:val="NoSpacing"/>
              <w:spacing w:line="276" w:lineRule="auto"/>
              <w:rPr>
                <w:b/>
                <w:bCs/>
              </w:rPr>
            </w:pPr>
          </w:p>
          <w:p w14:paraId="2429C4BD" w14:textId="77777777" w:rsidR="00FB394A" w:rsidRDefault="00FB394A" w:rsidP="00C45437">
            <w:pPr>
              <w:pStyle w:val="NoSpacing"/>
              <w:spacing w:line="276" w:lineRule="auto"/>
              <w:rPr>
                <w:b/>
                <w:bCs/>
              </w:rPr>
            </w:pPr>
          </w:p>
          <w:p w14:paraId="716D5C13" w14:textId="77777777" w:rsidR="00FB394A" w:rsidRDefault="00FB394A" w:rsidP="00C45437">
            <w:pPr>
              <w:pStyle w:val="NoSpacing"/>
              <w:spacing w:line="276" w:lineRule="auto"/>
              <w:rPr>
                <w:b/>
                <w:bCs/>
              </w:rPr>
            </w:pPr>
          </w:p>
          <w:p w14:paraId="0B7247CE" w14:textId="77777777" w:rsidR="00FB394A" w:rsidRDefault="00FB394A" w:rsidP="00C45437">
            <w:pPr>
              <w:pStyle w:val="NoSpacing"/>
              <w:spacing w:line="276" w:lineRule="auto"/>
              <w:rPr>
                <w:b/>
                <w:bCs/>
              </w:rPr>
            </w:pPr>
          </w:p>
          <w:p w14:paraId="3A3969E6" w14:textId="77777777" w:rsidR="00FB394A" w:rsidRDefault="00FB394A" w:rsidP="00C45437">
            <w:pPr>
              <w:pStyle w:val="NoSpacing"/>
              <w:spacing w:line="276" w:lineRule="auto"/>
              <w:rPr>
                <w:b/>
                <w:bCs/>
              </w:rPr>
            </w:pPr>
          </w:p>
          <w:p w14:paraId="47A08202" w14:textId="77777777" w:rsidR="00FB394A" w:rsidRDefault="00FB394A" w:rsidP="00C45437">
            <w:pPr>
              <w:pStyle w:val="NoSpacing"/>
              <w:spacing w:line="276" w:lineRule="auto"/>
              <w:rPr>
                <w:b/>
                <w:bCs/>
              </w:rPr>
            </w:pPr>
          </w:p>
          <w:p w14:paraId="73A85E51" w14:textId="77777777" w:rsidR="00FB394A" w:rsidRDefault="00FB394A" w:rsidP="00C45437">
            <w:pPr>
              <w:pStyle w:val="NoSpacing"/>
              <w:spacing w:line="276" w:lineRule="auto"/>
              <w:rPr>
                <w:b/>
                <w:bCs/>
              </w:rPr>
            </w:pPr>
          </w:p>
          <w:p w14:paraId="1D37303B" w14:textId="77777777" w:rsidR="00FB394A" w:rsidRDefault="00FB394A" w:rsidP="00C45437">
            <w:pPr>
              <w:pStyle w:val="NoSpacing"/>
              <w:spacing w:line="276" w:lineRule="auto"/>
              <w:rPr>
                <w:b/>
                <w:bCs/>
              </w:rPr>
            </w:pPr>
          </w:p>
          <w:p w14:paraId="69420300" w14:textId="77777777" w:rsidR="00FB394A" w:rsidRDefault="00FB394A" w:rsidP="00C45437">
            <w:pPr>
              <w:pStyle w:val="NoSpacing"/>
              <w:spacing w:line="276" w:lineRule="auto"/>
              <w:rPr>
                <w:b/>
                <w:bCs/>
              </w:rPr>
            </w:pPr>
          </w:p>
          <w:p w14:paraId="247A005A" w14:textId="77777777" w:rsidR="00FB394A" w:rsidRDefault="00FB394A" w:rsidP="00C45437">
            <w:pPr>
              <w:pStyle w:val="NoSpacing"/>
              <w:spacing w:line="276" w:lineRule="auto"/>
              <w:rPr>
                <w:b/>
                <w:bCs/>
              </w:rPr>
            </w:pPr>
          </w:p>
          <w:p w14:paraId="776C3F01" w14:textId="77777777" w:rsidR="00FB394A" w:rsidRDefault="00FB394A" w:rsidP="00C45437">
            <w:pPr>
              <w:pStyle w:val="NoSpacing"/>
              <w:spacing w:line="276" w:lineRule="auto"/>
              <w:rPr>
                <w:b/>
                <w:bCs/>
              </w:rPr>
            </w:pPr>
          </w:p>
          <w:p w14:paraId="0EBA000E" w14:textId="77777777" w:rsidR="00FB394A" w:rsidRDefault="00FB394A" w:rsidP="00C45437">
            <w:pPr>
              <w:pStyle w:val="NoSpacing"/>
              <w:spacing w:line="276" w:lineRule="auto"/>
              <w:rPr>
                <w:b/>
                <w:bCs/>
              </w:rPr>
            </w:pPr>
          </w:p>
          <w:p w14:paraId="514DA8D9" w14:textId="77777777" w:rsidR="007C6FF4" w:rsidRDefault="007C6FF4" w:rsidP="00C45437">
            <w:pPr>
              <w:pStyle w:val="NoSpacing"/>
              <w:spacing w:line="276" w:lineRule="auto"/>
              <w:rPr>
                <w:b/>
                <w:bCs/>
              </w:rPr>
            </w:pPr>
          </w:p>
          <w:p w14:paraId="3906ECA0" w14:textId="77777777" w:rsidR="007C6FF4" w:rsidRDefault="007C6FF4" w:rsidP="00C45437">
            <w:pPr>
              <w:pStyle w:val="NoSpacing"/>
              <w:spacing w:line="276" w:lineRule="auto"/>
              <w:rPr>
                <w:b/>
                <w:bCs/>
              </w:rPr>
            </w:pPr>
          </w:p>
          <w:p w14:paraId="61E0F2D2" w14:textId="77777777" w:rsidR="007C6FF4" w:rsidRDefault="007C6FF4" w:rsidP="00C45437">
            <w:pPr>
              <w:pStyle w:val="NoSpacing"/>
              <w:spacing w:line="276" w:lineRule="auto"/>
              <w:rPr>
                <w:b/>
                <w:bCs/>
              </w:rPr>
            </w:pPr>
          </w:p>
          <w:p w14:paraId="09E740EC" w14:textId="77777777" w:rsidR="007C6FF4" w:rsidRDefault="007C6FF4" w:rsidP="00C45437">
            <w:pPr>
              <w:pStyle w:val="NoSpacing"/>
              <w:spacing w:line="276" w:lineRule="auto"/>
              <w:rPr>
                <w:b/>
                <w:bCs/>
              </w:rPr>
            </w:pPr>
          </w:p>
          <w:p w14:paraId="5D66E75C" w14:textId="77777777" w:rsidR="007C6FF4" w:rsidRDefault="007C6FF4" w:rsidP="00C45437">
            <w:pPr>
              <w:pStyle w:val="NoSpacing"/>
              <w:spacing w:line="276" w:lineRule="auto"/>
              <w:rPr>
                <w:b/>
                <w:bCs/>
              </w:rPr>
            </w:pPr>
          </w:p>
          <w:p w14:paraId="1043A6E5" w14:textId="77777777" w:rsidR="007C6FF4" w:rsidRDefault="007C6FF4" w:rsidP="00C45437">
            <w:pPr>
              <w:pStyle w:val="NoSpacing"/>
              <w:spacing w:line="276" w:lineRule="auto"/>
              <w:rPr>
                <w:b/>
                <w:bCs/>
              </w:rPr>
            </w:pPr>
          </w:p>
          <w:p w14:paraId="10A0C1C6" w14:textId="77777777" w:rsidR="00FB394A" w:rsidRDefault="00FB394A" w:rsidP="00C45437">
            <w:pPr>
              <w:pStyle w:val="NoSpacing"/>
              <w:spacing w:line="276" w:lineRule="auto"/>
              <w:rPr>
                <w:b/>
                <w:bCs/>
              </w:rPr>
            </w:pPr>
          </w:p>
          <w:p w14:paraId="736D91F4" w14:textId="77777777" w:rsidR="00FB394A" w:rsidRDefault="00FB394A" w:rsidP="00C45437">
            <w:pPr>
              <w:pStyle w:val="NoSpacing"/>
              <w:spacing w:line="276" w:lineRule="auto"/>
              <w:rPr>
                <w:b/>
                <w:bCs/>
              </w:rPr>
            </w:pPr>
          </w:p>
          <w:p w14:paraId="7C234F74" w14:textId="77777777" w:rsidR="00FB394A" w:rsidRDefault="00FB394A" w:rsidP="00C45437">
            <w:pPr>
              <w:pStyle w:val="NoSpacing"/>
              <w:spacing w:line="276" w:lineRule="auto"/>
              <w:rPr>
                <w:b/>
                <w:bCs/>
              </w:rPr>
            </w:pPr>
          </w:p>
          <w:p w14:paraId="71AC0A67" w14:textId="77777777" w:rsidR="00FB394A" w:rsidRDefault="00FB394A" w:rsidP="00C45437">
            <w:pPr>
              <w:pStyle w:val="NoSpacing"/>
              <w:spacing w:line="276" w:lineRule="auto"/>
              <w:rPr>
                <w:b/>
                <w:bCs/>
              </w:rPr>
            </w:pPr>
          </w:p>
        </w:tc>
      </w:tr>
    </w:tbl>
    <w:p w14:paraId="50C33CB9" w14:textId="77777777" w:rsidR="007C6FF4" w:rsidRDefault="007C6FF4" w:rsidP="00576670">
      <w:pPr>
        <w:pStyle w:val="NoSpacing"/>
        <w:spacing w:line="276" w:lineRule="auto"/>
        <w:rPr>
          <w:b/>
          <w:bCs/>
        </w:rPr>
      </w:pPr>
    </w:p>
    <w:p w14:paraId="3F2F1947" w14:textId="562FE713" w:rsidR="00576670" w:rsidRDefault="002F1BF2" w:rsidP="00A457DC">
      <w:pPr>
        <w:pStyle w:val="Heading5"/>
      </w:pPr>
      <w:r>
        <w:t>8</w:t>
      </w:r>
      <w:r w:rsidR="00B1294D">
        <w:t xml:space="preserve">. </w:t>
      </w:r>
      <w:hyperlink r:id="rId22" w:history="1">
        <w:r>
          <w:rPr>
            <w:rStyle w:val="Hyperlink"/>
            <w:b/>
            <w:bCs/>
          </w:rPr>
          <w:t>Reflecting on what is known - current educational thought, theory, research and policy</w:t>
        </w:r>
      </w:hyperlink>
    </w:p>
    <w:p w14:paraId="0CE97C3B" w14:textId="77777777" w:rsidR="00576670" w:rsidRDefault="00576670" w:rsidP="00576670">
      <w:pPr>
        <w:pStyle w:val="NoSpacing"/>
        <w:spacing w:line="276" w:lineRule="auto"/>
        <w:rPr>
          <w:b/>
          <w:bCs/>
        </w:rPr>
      </w:pPr>
    </w:p>
    <w:p w14:paraId="72805BBC" w14:textId="3EADE4C5" w:rsidR="00576670" w:rsidRDefault="007E6E57" w:rsidP="00576670">
      <w:pPr>
        <w:pStyle w:val="NoSpacing"/>
        <w:spacing w:line="276" w:lineRule="auto"/>
        <w:rPr>
          <w:sz w:val="24"/>
          <w:szCs w:val="24"/>
        </w:rPr>
      </w:pPr>
      <w:r w:rsidRPr="002A093E">
        <w:rPr>
          <w:sz w:val="24"/>
          <w:szCs w:val="24"/>
        </w:rPr>
        <w:t xml:space="preserve">Once you have identified your enquiry focus, the next step is to look outwards and see what is already known. </w:t>
      </w:r>
    </w:p>
    <w:p w14:paraId="1A9B585E" w14:textId="77777777" w:rsidR="003A4796" w:rsidRDefault="003A4796" w:rsidP="003A4796">
      <w:pPr>
        <w:pStyle w:val="NoSpacing"/>
        <w:spacing w:line="276" w:lineRule="auto"/>
        <w:rPr>
          <w:sz w:val="24"/>
          <w:szCs w:val="24"/>
        </w:rPr>
      </w:pPr>
    </w:p>
    <w:p w14:paraId="29907580" w14:textId="202A8775" w:rsidR="003A4796" w:rsidRPr="002A093E" w:rsidRDefault="003A4796" w:rsidP="003A4796">
      <w:pPr>
        <w:pStyle w:val="NoSpacing"/>
        <w:spacing w:line="276" w:lineRule="auto"/>
        <w:rPr>
          <w:sz w:val="24"/>
          <w:szCs w:val="24"/>
        </w:rPr>
      </w:pPr>
      <w:r w:rsidRPr="002A093E">
        <w:rPr>
          <w:sz w:val="24"/>
          <w:szCs w:val="24"/>
        </w:rPr>
        <w:t>Prompts for reflection:</w:t>
      </w:r>
    </w:p>
    <w:p w14:paraId="5EE18D0C" w14:textId="62F09901" w:rsidR="003A4796" w:rsidRPr="003A4796" w:rsidRDefault="003A4796" w:rsidP="003A4796">
      <w:pPr>
        <w:pStyle w:val="NoSpacing"/>
        <w:numPr>
          <w:ilvl w:val="0"/>
          <w:numId w:val="14"/>
        </w:numPr>
        <w:spacing w:line="276" w:lineRule="auto"/>
        <w:rPr>
          <w:sz w:val="24"/>
          <w:szCs w:val="24"/>
        </w:rPr>
      </w:pPr>
      <w:r w:rsidRPr="003A4796">
        <w:rPr>
          <w:sz w:val="24"/>
          <w:szCs w:val="24"/>
        </w:rPr>
        <w:t xml:space="preserve">What have you learned from research, policy or professional literature that is relevant to your enquiry? </w:t>
      </w:r>
    </w:p>
    <w:p w14:paraId="0DECE68B" w14:textId="432AB9B1" w:rsidR="003A4796" w:rsidRPr="003A4796" w:rsidRDefault="003A4796" w:rsidP="003A4796">
      <w:pPr>
        <w:pStyle w:val="NoSpacing"/>
        <w:numPr>
          <w:ilvl w:val="0"/>
          <w:numId w:val="14"/>
        </w:numPr>
        <w:spacing w:line="276" w:lineRule="auto"/>
        <w:rPr>
          <w:sz w:val="24"/>
          <w:szCs w:val="24"/>
        </w:rPr>
      </w:pPr>
      <w:r w:rsidRPr="003A4796">
        <w:rPr>
          <w:sz w:val="24"/>
          <w:szCs w:val="24"/>
        </w:rPr>
        <w:t xml:space="preserve">What ideas or perspectives have challenged or extended your thinking? </w:t>
      </w:r>
    </w:p>
    <w:p w14:paraId="54552C86" w14:textId="59229E94" w:rsidR="003A4796" w:rsidRPr="003A4796" w:rsidRDefault="003A4796" w:rsidP="003A4796">
      <w:pPr>
        <w:pStyle w:val="NoSpacing"/>
        <w:numPr>
          <w:ilvl w:val="0"/>
          <w:numId w:val="14"/>
        </w:numPr>
        <w:spacing w:line="276" w:lineRule="auto"/>
        <w:rPr>
          <w:sz w:val="24"/>
          <w:szCs w:val="24"/>
        </w:rPr>
      </w:pPr>
      <w:r w:rsidRPr="003A4796">
        <w:rPr>
          <w:sz w:val="24"/>
          <w:szCs w:val="24"/>
        </w:rPr>
        <w:t>How has engaging with existing knowledge influenced your approach to enquiry?</w:t>
      </w:r>
    </w:p>
    <w:p w14:paraId="0DA3246F" w14:textId="77777777" w:rsidR="003A4796" w:rsidRPr="002A093E" w:rsidRDefault="003A4796" w:rsidP="00576670">
      <w:pPr>
        <w:pStyle w:val="NoSpacing"/>
        <w:spacing w:line="276" w:lineRule="auto"/>
        <w:rPr>
          <w:sz w:val="24"/>
          <w:szCs w:val="24"/>
        </w:rPr>
      </w:pPr>
    </w:p>
    <w:p w14:paraId="32EEC03E" w14:textId="77777777" w:rsidR="007E6E57" w:rsidRPr="001F2F6C" w:rsidRDefault="007E6E57" w:rsidP="00576670">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576670" w14:paraId="1BA527F9" w14:textId="77777777" w:rsidTr="00C45437">
        <w:tc>
          <w:tcPr>
            <w:tcW w:w="9016" w:type="dxa"/>
          </w:tcPr>
          <w:p w14:paraId="414C2C4A" w14:textId="77777777" w:rsidR="00576670" w:rsidRDefault="00576670" w:rsidP="00C45437">
            <w:pPr>
              <w:pStyle w:val="NoSpacing"/>
              <w:spacing w:line="276" w:lineRule="auto"/>
              <w:rPr>
                <w:b/>
                <w:bCs/>
              </w:rPr>
            </w:pPr>
          </w:p>
          <w:p w14:paraId="224BE96D" w14:textId="77777777" w:rsidR="00576670" w:rsidRDefault="00576670" w:rsidP="00C45437">
            <w:pPr>
              <w:pStyle w:val="NoSpacing"/>
              <w:spacing w:line="276" w:lineRule="auto"/>
              <w:rPr>
                <w:b/>
                <w:bCs/>
              </w:rPr>
            </w:pPr>
          </w:p>
          <w:p w14:paraId="5546CC91" w14:textId="77777777" w:rsidR="00576670" w:rsidRDefault="00576670" w:rsidP="00C45437">
            <w:pPr>
              <w:pStyle w:val="NoSpacing"/>
              <w:spacing w:line="276" w:lineRule="auto"/>
              <w:rPr>
                <w:b/>
                <w:bCs/>
              </w:rPr>
            </w:pPr>
          </w:p>
          <w:p w14:paraId="1822CBF1" w14:textId="77777777" w:rsidR="00576670" w:rsidRDefault="00576670" w:rsidP="00C45437">
            <w:pPr>
              <w:pStyle w:val="NoSpacing"/>
              <w:spacing w:line="276" w:lineRule="auto"/>
              <w:rPr>
                <w:b/>
                <w:bCs/>
              </w:rPr>
            </w:pPr>
          </w:p>
          <w:p w14:paraId="09F69A4C" w14:textId="77777777" w:rsidR="00576670" w:rsidRDefault="00576670" w:rsidP="00C45437">
            <w:pPr>
              <w:pStyle w:val="NoSpacing"/>
              <w:spacing w:line="276" w:lineRule="auto"/>
              <w:rPr>
                <w:b/>
                <w:bCs/>
              </w:rPr>
            </w:pPr>
          </w:p>
          <w:p w14:paraId="5489FC7F" w14:textId="77777777" w:rsidR="00576670" w:rsidRDefault="00576670" w:rsidP="00C45437">
            <w:pPr>
              <w:pStyle w:val="NoSpacing"/>
              <w:spacing w:line="276" w:lineRule="auto"/>
              <w:rPr>
                <w:b/>
                <w:bCs/>
              </w:rPr>
            </w:pPr>
          </w:p>
          <w:p w14:paraId="4CA87864" w14:textId="77777777" w:rsidR="00576670" w:rsidRDefault="00576670" w:rsidP="00C45437">
            <w:pPr>
              <w:pStyle w:val="NoSpacing"/>
              <w:spacing w:line="276" w:lineRule="auto"/>
              <w:rPr>
                <w:b/>
                <w:bCs/>
              </w:rPr>
            </w:pPr>
          </w:p>
          <w:p w14:paraId="761F6F83" w14:textId="77777777" w:rsidR="00576670" w:rsidRDefault="00576670" w:rsidP="00C45437">
            <w:pPr>
              <w:pStyle w:val="NoSpacing"/>
              <w:spacing w:line="276" w:lineRule="auto"/>
              <w:rPr>
                <w:b/>
                <w:bCs/>
              </w:rPr>
            </w:pPr>
          </w:p>
          <w:p w14:paraId="2F05F6F7" w14:textId="77777777" w:rsidR="00576670" w:rsidRDefault="00576670" w:rsidP="00C45437">
            <w:pPr>
              <w:pStyle w:val="NoSpacing"/>
              <w:spacing w:line="276" w:lineRule="auto"/>
              <w:rPr>
                <w:b/>
                <w:bCs/>
              </w:rPr>
            </w:pPr>
          </w:p>
          <w:p w14:paraId="12E03DAC" w14:textId="77777777" w:rsidR="00576670" w:rsidRDefault="00576670" w:rsidP="00C45437">
            <w:pPr>
              <w:pStyle w:val="NoSpacing"/>
              <w:spacing w:line="276" w:lineRule="auto"/>
              <w:rPr>
                <w:b/>
                <w:bCs/>
              </w:rPr>
            </w:pPr>
          </w:p>
          <w:p w14:paraId="3FAA9E17" w14:textId="77777777" w:rsidR="00576670" w:rsidRDefault="00576670" w:rsidP="00C45437">
            <w:pPr>
              <w:pStyle w:val="NoSpacing"/>
              <w:spacing w:line="276" w:lineRule="auto"/>
              <w:rPr>
                <w:b/>
                <w:bCs/>
              </w:rPr>
            </w:pPr>
          </w:p>
          <w:p w14:paraId="0F7FB173" w14:textId="77777777" w:rsidR="00576670" w:rsidRDefault="00576670" w:rsidP="00C45437">
            <w:pPr>
              <w:pStyle w:val="NoSpacing"/>
              <w:spacing w:line="276" w:lineRule="auto"/>
              <w:rPr>
                <w:b/>
                <w:bCs/>
              </w:rPr>
            </w:pPr>
          </w:p>
          <w:p w14:paraId="30C73B21" w14:textId="77777777" w:rsidR="00576670" w:rsidRDefault="00576670" w:rsidP="00C45437">
            <w:pPr>
              <w:pStyle w:val="NoSpacing"/>
              <w:spacing w:line="276" w:lineRule="auto"/>
              <w:rPr>
                <w:b/>
                <w:bCs/>
              </w:rPr>
            </w:pPr>
          </w:p>
          <w:p w14:paraId="66343D39" w14:textId="77777777" w:rsidR="00576670" w:rsidRDefault="00576670" w:rsidP="00C45437">
            <w:pPr>
              <w:pStyle w:val="NoSpacing"/>
              <w:spacing w:line="276" w:lineRule="auto"/>
              <w:rPr>
                <w:b/>
                <w:bCs/>
              </w:rPr>
            </w:pPr>
          </w:p>
          <w:p w14:paraId="7D1DA48C" w14:textId="77777777" w:rsidR="00576670" w:rsidRDefault="00576670" w:rsidP="00C45437">
            <w:pPr>
              <w:pStyle w:val="NoSpacing"/>
              <w:spacing w:line="276" w:lineRule="auto"/>
              <w:rPr>
                <w:b/>
                <w:bCs/>
              </w:rPr>
            </w:pPr>
          </w:p>
          <w:p w14:paraId="753E7DD3" w14:textId="77777777" w:rsidR="00576670" w:rsidRDefault="00576670" w:rsidP="00C45437">
            <w:pPr>
              <w:pStyle w:val="NoSpacing"/>
              <w:spacing w:line="276" w:lineRule="auto"/>
              <w:rPr>
                <w:b/>
                <w:bCs/>
              </w:rPr>
            </w:pPr>
          </w:p>
          <w:p w14:paraId="796E084D" w14:textId="77777777" w:rsidR="00576670" w:rsidRDefault="00576670" w:rsidP="00C45437">
            <w:pPr>
              <w:pStyle w:val="NoSpacing"/>
              <w:spacing w:line="276" w:lineRule="auto"/>
              <w:rPr>
                <w:b/>
                <w:bCs/>
              </w:rPr>
            </w:pPr>
          </w:p>
          <w:p w14:paraId="0D416D88" w14:textId="77777777" w:rsidR="00576670" w:rsidRDefault="00576670" w:rsidP="00C45437">
            <w:pPr>
              <w:pStyle w:val="NoSpacing"/>
              <w:spacing w:line="276" w:lineRule="auto"/>
              <w:rPr>
                <w:b/>
                <w:bCs/>
              </w:rPr>
            </w:pPr>
          </w:p>
          <w:p w14:paraId="2213C21D" w14:textId="77777777" w:rsidR="00576670" w:rsidRDefault="00576670" w:rsidP="00C45437">
            <w:pPr>
              <w:pStyle w:val="NoSpacing"/>
              <w:spacing w:line="276" w:lineRule="auto"/>
              <w:rPr>
                <w:b/>
                <w:bCs/>
              </w:rPr>
            </w:pPr>
          </w:p>
          <w:p w14:paraId="6B0AA5DA" w14:textId="77777777" w:rsidR="00576670" w:rsidRDefault="00576670" w:rsidP="00C45437">
            <w:pPr>
              <w:pStyle w:val="NoSpacing"/>
              <w:spacing w:line="276" w:lineRule="auto"/>
              <w:rPr>
                <w:b/>
                <w:bCs/>
              </w:rPr>
            </w:pPr>
          </w:p>
          <w:p w14:paraId="12899BCD" w14:textId="77777777" w:rsidR="00576670" w:rsidRDefault="00576670" w:rsidP="00C45437">
            <w:pPr>
              <w:pStyle w:val="NoSpacing"/>
              <w:spacing w:line="276" w:lineRule="auto"/>
              <w:rPr>
                <w:b/>
                <w:bCs/>
              </w:rPr>
            </w:pPr>
          </w:p>
          <w:p w14:paraId="442AC7D6" w14:textId="77777777" w:rsidR="00576670" w:rsidRDefault="00576670" w:rsidP="00C45437">
            <w:pPr>
              <w:pStyle w:val="NoSpacing"/>
              <w:spacing w:line="276" w:lineRule="auto"/>
              <w:rPr>
                <w:b/>
                <w:bCs/>
              </w:rPr>
            </w:pPr>
          </w:p>
          <w:p w14:paraId="384137B5" w14:textId="77777777" w:rsidR="00576670" w:rsidRDefault="00576670" w:rsidP="00C45437">
            <w:pPr>
              <w:pStyle w:val="NoSpacing"/>
              <w:spacing w:line="276" w:lineRule="auto"/>
              <w:rPr>
                <w:b/>
                <w:bCs/>
              </w:rPr>
            </w:pPr>
          </w:p>
          <w:p w14:paraId="3902E1DD" w14:textId="77777777" w:rsidR="00576670" w:rsidRDefault="00576670" w:rsidP="00C45437">
            <w:pPr>
              <w:pStyle w:val="NoSpacing"/>
              <w:spacing w:line="276" w:lineRule="auto"/>
              <w:rPr>
                <w:b/>
                <w:bCs/>
              </w:rPr>
            </w:pPr>
          </w:p>
          <w:p w14:paraId="3E9F9D39" w14:textId="77777777" w:rsidR="00576670" w:rsidRDefault="00576670" w:rsidP="00C45437">
            <w:pPr>
              <w:pStyle w:val="NoSpacing"/>
              <w:spacing w:line="276" w:lineRule="auto"/>
              <w:rPr>
                <w:b/>
                <w:bCs/>
              </w:rPr>
            </w:pPr>
          </w:p>
          <w:p w14:paraId="0C5F678E" w14:textId="77777777" w:rsidR="00576670" w:rsidRDefault="00576670" w:rsidP="00C45437">
            <w:pPr>
              <w:pStyle w:val="NoSpacing"/>
              <w:spacing w:line="276" w:lineRule="auto"/>
              <w:rPr>
                <w:b/>
                <w:bCs/>
              </w:rPr>
            </w:pPr>
          </w:p>
          <w:p w14:paraId="43146FE1" w14:textId="77777777" w:rsidR="00576670" w:rsidRDefault="00576670" w:rsidP="00C45437">
            <w:pPr>
              <w:pStyle w:val="NoSpacing"/>
              <w:spacing w:line="276" w:lineRule="auto"/>
              <w:rPr>
                <w:b/>
                <w:bCs/>
              </w:rPr>
            </w:pPr>
          </w:p>
          <w:p w14:paraId="248CC47B" w14:textId="77777777" w:rsidR="00576670" w:rsidRDefault="00576670" w:rsidP="00C45437">
            <w:pPr>
              <w:pStyle w:val="NoSpacing"/>
              <w:spacing w:line="276" w:lineRule="auto"/>
              <w:rPr>
                <w:b/>
                <w:bCs/>
              </w:rPr>
            </w:pPr>
          </w:p>
          <w:p w14:paraId="475A5E1A" w14:textId="77777777" w:rsidR="00576670" w:rsidRDefault="00576670" w:rsidP="00C45437">
            <w:pPr>
              <w:pStyle w:val="NoSpacing"/>
              <w:spacing w:line="276" w:lineRule="auto"/>
              <w:rPr>
                <w:b/>
                <w:bCs/>
              </w:rPr>
            </w:pPr>
          </w:p>
          <w:p w14:paraId="70D8E6DB" w14:textId="77777777" w:rsidR="00576670" w:rsidRDefault="00576670" w:rsidP="00C45437">
            <w:pPr>
              <w:pStyle w:val="NoSpacing"/>
              <w:spacing w:line="276" w:lineRule="auto"/>
              <w:rPr>
                <w:b/>
                <w:bCs/>
              </w:rPr>
            </w:pPr>
          </w:p>
          <w:p w14:paraId="4C1D507A" w14:textId="77777777" w:rsidR="00576670" w:rsidRDefault="00576670" w:rsidP="00C45437">
            <w:pPr>
              <w:pStyle w:val="NoSpacing"/>
              <w:spacing w:line="276" w:lineRule="auto"/>
              <w:rPr>
                <w:b/>
                <w:bCs/>
              </w:rPr>
            </w:pPr>
          </w:p>
        </w:tc>
      </w:tr>
    </w:tbl>
    <w:p w14:paraId="06234A81" w14:textId="77777777" w:rsidR="00FB394A" w:rsidRDefault="00FB394A" w:rsidP="00FD63A6">
      <w:pPr>
        <w:pStyle w:val="NoSpacing"/>
        <w:spacing w:line="276" w:lineRule="auto"/>
        <w:rPr>
          <w:b/>
          <w:bCs/>
        </w:rPr>
      </w:pPr>
    </w:p>
    <w:p w14:paraId="39994575" w14:textId="37495CCF" w:rsidR="00B6729B" w:rsidRDefault="002F1BF2" w:rsidP="00A457DC">
      <w:pPr>
        <w:pStyle w:val="Heading5"/>
      </w:pPr>
      <w:r>
        <w:t>9</w:t>
      </w:r>
      <w:r w:rsidR="007E6E57">
        <w:t xml:space="preserve">. </w:t>
      </w:r>
      <w:bookmarkEnd w:id="5"/>
      <w:r w:rsidR="00CE0020">
        <w:fldChar w:fldCharType="begin"/>
      </w:r>
      <w:r w:rsidR="00CE0020">
        <w:instrText>HYPERLINK "https://education.gov.scot/professional-learning/self-directed-professional-learning/enquiry-in-education/planning-a-practitioner-enquiry/creating-an-enquiring-question/"</w:instrText>
      </w:r>
      <w:r w:rsidR="00CE0020">
        <w:fldChar w:fldCharType="separate"/>
      </w:r>
      <w:r w:rsidR="00B6729B" w:rsidRPr="00CE0020">
        <w:rPr>
          <w:rStyle w:val="Hyperlink"/>
          <w:b/>
          <w:bCs/>
        </w:rPr>
        <w:t xml:space="preserve">Creating an </w:t>
      </w:r>
      <w:r w:rsidR="00CE0020" w:rsidRPr="00CE0020">
        <w:rPr>
          <w:rStyle w:val="Hyperlink"/>
          <w:b/>
          <w:bCs/>
        </w:rPr>
        <w:t>e</w:t>
      </w:r>
      <w:r w:rsidR="00B6729B" w:rsidRPr="00CE0020">
        <w:rPr>
          <w:rStyle w:val="Hyperlink"/>
          <w:b/>
          <w:bCs/>
        </w:rPr>
        <w:t xml:space="preserve">nquiring </w:t>
      </w:r>
      <w:r w:rsidR="00CE0020" w:rsidRPr="00CE0020">
        <w:rPr>
          <w:rStyle w:val="Hyperlink"/>
          <w:b/>
          <w:bCs/>
        </w:rPr>
        <w:t>q</w:t>
      </w:r>
      <w:r w:rsidR="00B6729B" w:rsidRPr="00CE0020">
        <w:rPr>
          <w:rStyle w:val="Hyperlink"/>
          <w:b/>
          <w:bCs/>
        </w:rPr>
        <w:t>uestion</w:t>
      </w:r>
      <w:r w:rsidR="00CE0020">
        <w:fldChar w:fldCharType="end"/>
      </w:r>
    </w:p>
    <w:p w14:paraId="480A6DDF" w14:textId="77777777" w:rsidR="00B6729B" w:rsidRDefault="00B6729B" w:rsidP="00B6729B">
      <w:pPr>
        <w:pStyle w:val="NoSpacing"/>
        <w:spacing w:line="276" w:lineRule="auto"/>
        <w:rPr>
          <w:b/>
          <w:bCs/>
        </w:rPr>
      </w:pPr>
    </w:p>
    <w:p w14:paraId="6EF46927" w14:textId="366E4C7E" w:rsidR="007C6FF4" w:rsidRPr="002A093E" w:rsidRDefault="009D29AC" w:rsidP="007C6FF4">
      <w:pPr>
        <w:pStyle w:val="NoSpacing"/>
        <w:spacing w:line="276" w:lineRule="auto"/>
        <w:rPr>
          <w:sz w:val="24"/>
          <w:szCs w:val="24"/>
        </w:rPr>
      </w:pPr>
      <w:r w:rsidRPr="002A093E">
        <w:rPr>
          <w:sz w:val="24"/>
          <w:szCs w:val="24"/>
        </w:rPr>
        <w:t>Use the</w:t>
      </w:r>
      <w:r w:rsidR="007C6FF4" w:rsidRPr="002A093E">
        <w:rPr>
          <w:sz w:val="24"/>
          <w:szCs w:val="24"/>
        </w:rPr>
        <w:t xml:space="preserve"> </w:t>
      </w:r>
      <w:r w:rsidR="00CE0020" w:rsidRPr="002A093E">
        <w:rPr>
          <w:sz w:val="24"/>
          <w:szCs w:val="24"/>
        </w:rPr>
        <w:t>simple ‘</w:t>
      </w:r>
      <w:r w:rsidR="007C6FF4" w:rsidRPr="002A093E">
        <w:rPr>
          <w:sz w:val="24"/>
          <w:szCs w:val="24"/>
        </w:rPr>
        <w:t>framework for an enquiry question</w:t>
      </w:r>
      <w:r w:rsidR="00F706B0" w:rsidRPr="002A093E">
        <w:rPr>
          <w:sz w:val="24"/>
          <w:szCs w:val="24"/>
        </w:rPr>
        <w:t>’</w:t>
      </w:r>
      <w:r w:rsidR="007C6FF4" w:rsidRPr="002A093E">
        <w:rPr>
          <w:sz w:val="24"/>
          <w:szCs w:val="24"/>
        </w:rPr>
        <w:t xml:space="preserve"> </w:t>
      </w:r>
      <w:r w:rsidRPr="002A093E">
        <w:rPr>
          <w:sz w:val="24"/>
          <w:szCs w:val="24"/>
        </w:rPr>
        <w:t>to</w:t>
      </w:r>
      <w:r w:rsidR="007C6FF4" w:rsidRPr="002A093E">
        <w:rPr>
          <w:sz w:val="24"/>
          <w:szCs w:val="24"/>
        </w:rPr>
        <w:t xml:space="preserve"> help you to focus your question if you have not already formed it.</w:t>
      </w:r>
    </w:p>
    <w:p w14:paraId="30759DBA" w14:textId="77777777" w:rsidR="007C6FF4" w:rsidRPr="002A093E" w:rsidRDefault="007C6FF4" w:rsidP="007C6FF4">
      <w:pPr>
        <w:pStyle w:val="NoSpacing"/>
        <w:spacing w:line="276" w:lineRule="auto"/>
        <w:rPr>
          <w:sz w:val="24"/>
          <w:szCs w:val="24"/>
        </w:rPr>
      </w:pPr>
    </w:p>
    <w:p w14:paraId="77A68B8C" w14:textId="186BE29A" w:rsidR="009D29AC" w:rsidRDefault="009D29AC" w:rsidP="007C6FF4">
      <w:pPr>
        <w:pStyle w:val="NoSpacing"/>
        <w:spacing w:line="276" w:lineRule="auto"/>
        <w:rPr>
          <w:sz w:val="24"/>
          <w:szCs w:val="24"/>
        </w:rPr>
      </w:pPr>
      <w:r w:rsidRPr="002A093E">
        <w:rPr>
          <w:sz w:val="24"/>
          <w:szCs w:val="24"/>
        </w:rPr>
        <w:t>Your Question:</w:t>
      </w:r>
    </w:p>
    <w:p w14:paraId="7DE0FD5E" w14:textId="77777777" w:rsidR="0044662C" w:rsidRPr="007C6FF4" w:rsidRDefault="0044662C" w:rsidP="007C6FF4">
      <w:pPr>
        <w:pStyle w:val="NoSpacing"/>
        <w:spacing w:line="276" w:lineRule="auto"/>
      </w:pPr>
    </w:p>
    <w:tbl>
      <w:tblPr>
        <w:tblStyle w:val="TableGrid"/>
        <w:tblW w:w="0" w:type="auto"/>
        <w:tblLook w:val="04A0" w:firstRow="1" w:lastRow="0" w:firstColumn="1" w:lastColumn="0" w:noHBand="0" w:noVBand="1"/>
      </w:tblPr>
      <w:tblGrid>
        <w:gridCol w:w="9016"/>
      </w:tblGrid>
      <w:tr w:rsidR="00B6729B" w14:paraId="112A6BC3" w14:textId="77777777" w:rsidTr="00C45437">
        <w:tc>
          <w:tcPr>
            <w:tcW w:w="9016" w:type="dxa"/>
          </w:tcPr>
          <w:p w14:paraId="71C4E2F2" w14:textId="77777777" w:rsidR="00B6729B" w:rsidRDefault="00B6729B" w:rsidP="00C45437">
            <w:pPr>
              <w:pStyle w:val="NoSpacing"/>
              <w:spacing w:line="276" w:lineRule="auto"/>
              <w:rPr>
                <w:b/>
                <w:bCs/>
              </w:rPr>
            </w:pPr>
          </w:p>
          <w:p w14:paraId="29435D85" w14:textId="77777777" w:rsidR="00B6729B" w:rsidRDefault="00B6729B" w:rsidP="00C45437">
            <w:pPr>
              <w:pStyle w:val="NoSpacing"/>
              <w:spacing w:line="276" w:lineRule="auto"/>
              <w:rPr>
                <w:b/>
                <w:bCs/>
              </w:rPr>
            </w:pPr>
          </w:p>
          <w:p w14:paraId="186777AF" w14:textId="77777777" w:rsidR="00B6729B" w:rsidRDefault="00B6729B" w:rsidP="00C45437">
            <w:pPr>
              <w:pStyle w:val="NoSpacing"/>
              <w:spacing w:line="276" w:lineRule="auto"/>
              <w:rPr>
                <w:b/>
                <w:bCs/>
              </w:rPr>
            </w:pPr>
          </w:p>
          <w:p w14:paraId="5467292C" w14:textId="77777777" w:rsidR="00B6729B" w:rsidRDefault="00B6729B" w:rsidP="00C45437">
            <w:pPr>
              <w:pStyle w:val="NoSpacing"/>
              <w:spacing w:line="276" w:lineRule="auto"/>
              <w:rPr>
                <w:b/>
                <w:bCs/>
              </w:rPr>
            </w:pPr>
          </w:p>
          <w:p w14:paraId="3238EFA8" w14:textId="77777777" w:rsidR="0006467B" w:rsidRDefault="0006467B" w:rsidP="00C45437">
            <w:pPr>
              <w:pStyle w:val="NoSpacing"/>
              <w:spacing w:line="276" w:lineRule="auto"/>
              <w:rPr>
                <w:b/>
                <w:bCs/>
              </w:rPr>
            </w:pPr>
          </w:p>
          <w:p w14:paraId="050269B4" w14:textId="77777777" w:rsidR="0006467B" w:rsidRDefault="0006467B" w:rsidP="00C45437">
            <w:pPr>
              <w:pStyle w:val="NoSpacing"/>
              <w:spacing w:line="276" w:lineRule="auto"/>
              <w:rPr>
                <w:b/>
                <w:bCs/>
              </w:rPr>
            </w:pPr>
          </w:p>
          <w:p w14:paraId="5EE031A2" w14:textId="77777777" w:rsidR="0006467B" w:rsidRDefault="0006467B" w:rsidP="00C45437">
            <w:pPr>
              <w:pStyle w:val="NoSpacing"/>
              <w:spacing w:line="276" w:lineRule="auto"/>
              <w:rPr>
                <w:b/>
                <w:bCs/>
              </w:rPr>
            </w:pPr>
          </w:p>
          <w:p w14:paraId="3189DE85" w14:textId="77777777" w:rsidR="00B6729B" w:rsidRDefault="00B6729B" w:rsidP="00C45437">
            <w:pPr>
              <w:pStyle w:val="NoSpacing"/>
              <w:spacing w:line="276" w:lineRule="auto"/>
              <w:rPr>
                <w:b/>
                <w:bCs/>
              </w:rPr>
            </w:pPr>
          </w:p>
        </w:tc>
      </w:tr>
    </w:tbl>
    <w:p w14:paraId="686F30F3" w14:textId="7F13DF68" w:rsidR="0006467B" w:rsidRDefault="0006467B" w:rsidP="0006467B">
      <w:pPr>
        <w:pStyle w:val="NoSpacing"/>
        <w:spacing w:line="276" w:lineRule="auto"/>
        <w:rPr>
          <w:sz w:val="24"/>
          <w:szCs w:val="24"/>
        </w:rPr>
      </w:pPr>
      <w:r w:rsidRPr="0006467B">
        <w:rPr>
          <w:sz w:val="24"/>
          <w:szCs w:val="24"/>
        </w:rPr>
        <w:lastRenderedPageBreak/>
        <w:t>Prompts for reflection:</w:t>
      </w:r>
    </w:p>
    <w:p w14:paraId="2F24ADEF" w14:textId="4901E306" w:rsidR="0006467B" w:rsidRPr="0006467B" w:rsidRDefault="0006467B" w:rsidP="0006467B">
      <w:pPr>
        <w:pStyle w:val="NoSpacing"/>
        <w:numPr>
          <w:ilvl w:val="0"/>
          <w:numId w:val="14"/>
        </w:numPr>
        <w:spacing w:line="276" w:lineRule="auto"/>
        <w:rPr>
          <w:sz w:val="24"/>
          <w:szCs w:val="24"/>
        </w:rPr>
      </w:pPr>
      <w:r w:rsidRPr="0006467B">
        <w:rPr>
          <w:sz w:val="24"/>
          <w:szCs w:val="24"/>
        </w:rPr>
        <w:t xml:space="preserve">How clearly does your enquiry question reflect the change or improvement you are seeking? </w:t>
      </w:r>
    </w:p>
    <w:p w14:paraId="2D317188" w14:textId="77777777" w:rsidR="0006467B" w:rsidRPr="0006467B" w:rsidRDefault="0006467B" w:rsidP="0006467B">
      <w:pPr>
        <w:pStyle w:val="NoSpacing"/>
        <w:numPr>
          <w:ilvl w:val="0"/>
          <w:numId w:val="14"/>
        </w:numPr>
        <w:spacing w:line="276" w:lineRule="auto"/>
        <w:rPr>
          <w:sz w:val="24"/>
          <w:szCs w:val="24"/>
        </w:rPr>
      </w:pPr>
      <w:r w:rsidRPr="0006467B">
        <w:rPr>
          <w:sz w:val="24"/>
          <w:szCs w:val="24"/>
        </w:rPr>
        <w:t xml:space="preserve">Is your question focused, manageable and relevant to your context? </w:t>
      </w:r>
    </w:p>
    <w:p w14:paraId="5CDD41BA" w14:textId="77777777" w:rsidR="0006467B" w:rsidRDefault="0006467B" w:rsidP="0006467B">
      <w:pPr>
        <w:pStyle w:val="NoSpacing"/>
        <w:numPr>
          <w:ilvl w:val="0"/>
          <w:numId w:val="14"/>
        </w:numPr>
        <w:spacing w:line="276" w:lineRule="auto"/>
        <w:rPr>
          <w:sz w:val="24"/>
          <w:szCs w:val="24"/>
        </w:rPr>
      </w:pPr>
      <w:r w:rsidRPr="0006467B">
        <w:rPr>
          <w:sz w:val="24"/>
          <w:szCs w:val="24"/>
        </w:rPr>
        <w:t>How might your enquiry question support meaningful learning for you and your learners?</w:t>
      </w:r>
    </w:p>
    <w:p w14:paraId="750CA203" w14:textId="77777777" w:rsidR="0006467B" w:rsidRDefault="0006467B" w:rsidP="0006467B">
      <w:pPr>
        <w:pStyle w:val="NoSpacing"/>
        <w:spacing w:line="276" w:lineRule="auto"/>
        <w:ind w:left="720"/>
        <w:rPr>
          <w:sz w:val="24"/>
          <w:szCs w:val="24"/>
        </w:rPr>
      </w:pPr>
    </w:p>
    <w:tbl>
      <w:tblPr>
        <w:tblStyle w:val="TableGrid"/>
        <w:tblW w:w="0" w:type="auto"/>
        <w:tblInd w:w="360" w:type="dxa"/>
        <w:tblLook w:val="04A0" w:firstRow="1" w:lastRow="0" w:firstColumn="1" w:lastColumn="0" w:noHBand="0" w:noVBand="1"/>
      </w:tblPr>
      <w:tblGrid>
        <w:gridCol w:w="8656"/>
      </w:tblGrid>
      <w:tr w:rsidR="0006467B" w14:paraId="568D896A" w14:textId="77777777" w:rsidTr="0006467B">
        <w:tc>
          <w:tcPr>
            <w:tcW w:w="9016" w:type="dxa"/>
          </w:tcPr>
          <w:p w14:paraId="05E86F8D" w14:textId="77777777" w:rsidR="0006467B" w:rsidRDefault="0006467B" w:rsidP="0006467B">
            <w:pPr>
              <w:pStyle w:val="NoSpacing"/>
              <w:spacing w:line="276" w:lineRule="auto"/>
              <w:rPr>
                <w:sz w:val="24"/>
                <w:szCs w:val="24"/>
              </w:rPr>
            </w:pPr>
          </w:p>
          <w:p w14:paraId="0C3BE59A" w14:textId="77777777" w:rsidR="0006467B" w:rsidRDefault="0006467B" w:rsidP="0006467B">
            <w:pPr>
              <w:pStyle w:val="NoSpacing"/>
              <w:spacing w:line="276" w:lineRule="auto"/>
              <w:rPr>
                <w:sz w:val="24"/>
                <w:szCs w:val="24"/>
              </w:rPr>
            </w:pPr>
          </w:p>
          <w:p w14:paraId="76142983" w14:textId="77777777" w:rsidR="0006467B" w:rsidRDefault="0006467B" w:rsidP="0006467B">
            <w:pPr>
              <w:pStyle w:val="NoSpacing"/>
              <w:spacing w:line="276" w:lineRule="auto"/>
              <w:rPr>
                <w:sz w:val="24"/>
                <w:szCs w:val="24"/>
              </w:rPr>
            </w:pPr>
          </w:p>
          <w:p w14:paraId="7E359DC8" w14:textId="77777777" w:rsidR="0006467B" w:rsidRDefault="0006467B" w:rsidP="0006467B">
            <w:pPr>
              <w:pStyle w:val="NoSpacing"/>
              <w:spacing w:line="276" w:lineRule="auto"/>
              <w:rPr>
                <w:sz w:val="24"/>
                <w:szCs w:val="24"/>
              </w:rPr>
            </w:pPr>
          </w:p>
          <w:p w14:paraId="295EF4E5" w14:textId="77777777" w:rsidR="0006467B" w:rsidRDefault="0006467B" w:rsidP="0006467B">
            <w:pPr>
              <w:pStyle w:val="NoSpacing"/>
              <w:spacing w:line="276" w:lineRule="auto"/>
              <w:rPr>
                <w:sz w:val="24"/>
                <w:szCs w:val="24"/>
              </w:rPr>
            </w:pPr>
          </w:p>
          <w:p w14:paraId="1D30187C" w14:textId="77777777" w:rsidR="0006467B" w:rsidRDefault="0006467B" w:rsidP="0006467B">
            <w:pPr>
              <w:pStyle w:val="NoSpacing"/>
              <w:spacing w:line="276" w:lineRule="auto"/>
              <w:rPr>
                <w:sz w:val="24"/>
                <w:szCs w:val="24"/>
              </w:rPr>
            </w:pPr>
          </w:p>
          <w:p w14:paraId="72EA5556" w14:textId="77777777" w:rsidR="0006467B" w:rsidRDefault="0006467B" w:rsidP="0006467B">
            <w:pPr>
              <w:pStyle w:val="NoSpacing"/>
              <w:spacing w:line="276" w:lineRule="auto"/>
              <w:rPr>
                <w:sz w:val="24"/>
                <w:szCs w:val="24"/>
              </w:rPr>
            </w:pPr>
          </w:p>
          <w:p w14:paraId="6CCAAB10" w14:textId="77777777" w:rsidR="0006467B" w:rsidRDefault="0006467B" w:rsidP="0006467B">
            <w:pPr>
              <w:pStyle w:val="NoSpacing"/>
              <w:spacing w:line="276" w:lineRule="auto"/>
              <w:rPr>
                <w:sz w:val="24"/>
                <w:szCs w:val="24"/>
              </w:rPr>
            </w:pPr>
          </w:p>
          <w:p w14:paraId="41D65527" w14:textId="77777777" w:rsidR="0006467B" w:rsidRDefault="0006467B" w:rsidP="0006467B">
            <w:pPr>
              <w:pStyle w:val="NoSpacing"/>
              <w:spacing w:line="276" w:lineRule="auto"/>
              <w:rPr>
                <w:sz w:val="24"/>
                <w:szCs w:val="24"/>
              </w:rPr>
            </w:pPr>
          </w:p>
        </w:tc>
      </w:tr>
    </w:tbl>
    <w:p w14:paraId="4187E319" w14:textId="77777777" w:rsidR="0006467B" w:rsidRDefault="0006467B" w:rsidP="00CE0020">
      <w:pPr>
        <w:pStyle w:val="Heading1"/>
        <w:spacing w:after="240"/>
      </w:pPr>
    </w:p>
    <w:p w14:paraId="38236809" w14:textId="77777777" w:rsidR="0006467B" w:rsidRDefault="0006467B" w:rsidP="0006467B"/>
    <w:p w14:paraId="5AE18D06" w14:textId="77777777" w:rsidR="0006467B" w:rsidRDefault="0006467B" w:rsidP="0006467B"/>
    <w:p w14:paraId="0DA01C46" w14:textId="77777777" w:rsidR="0006467B" w:rsidRDefault="0006467B" w:rsidP="0006467B"/>
    <w:p w14:paraId="3200C0B8" w14:textId="77777777" w:rsidR="0006467B" w:rsidRDefault="0006467B" w:rsidP="0006467B"/>
    <w:p w14:paraId="05A5D03F" w14:textId="77777777" w:rsidR="0006467B" w:rsidRDefault="0006467B" w:rsidP="0006467B"/>
    <w:p w14:paraId="457A82BE" w14:textId="77777777" w:rsidR="0006467B" w:rsidRDefault="0006467B" w:rsidP="0006467B"/>
    <w:p w14:paraId="16FCFDAD" w14:textId="77777777" w:rsidR="0006467B" w:rsidRDefault="0006467B" w:rsidP="0006467B"/>
    <w:p w14:paraId="4E5AB823" w14:textId="77777777" w:rsidR="0006467B" w:rsidRDefault="0006467B" w:rsidP="0006467B"/>
    <w:p w14:paraId="688AF26C" w14:textId="77777777" w:rsidR="0006467B" w:rsidRDefault="0006467B" w:rsidP="0006467B"/>
    <w:p w14:paraId="7D2F6080" w14:textId="77777777" w:rsidR="0006467B" w:rsidRDefault="0006467B" w:rsidP="0006467B"/>
    <w:p w14:paraId="1FA52DD0" w14:textId="77777777" w:rsidR="0006467B" w:rsidRDefault="0006467B" w:rsidP="0006467B"/>
    <w:p w14:paraId="5F03DB22" w14:textId="77777777" w:rsidR="0006467B" w:rsidRDefault="0006467B" w:rsidP="0006467B"/>
    <w:p w14:paraId="75E6FC2E" w14:textId="77777777" w:rsidR="0006467B" w:rsidRPr="0006467B" w:rsidRDefault="0006467B" w:rsidP="0006467B"/>
    <w:p w14:paraId="29B357AE" w14:textId="195A8AB4" w:rsidR="0008015A" w:rsidRPr="00CE0020" w:rsidRDefault="00CE0020" w:rsidP="00CE0020">
      <w:pPr>
        <w:pStyle w:val="Heading1"/>
        <w:spacing w:after="240"/>
      </w:pPr>
      <w:bookmarkStart w:id="6" w:name="_Toc234333671"/>
      <w:r>
        <w:lastRenderedPageBreak/>
        <w:t>Conduc</w:t>
      </w:r>
      <w:r w:rsidR="007A6046">
        <w:t>t</w:t>
      </w:r>
      <w:r>
        <w:t>ing a practitioner enquiry</w:t>
      </w:r>
      <w:bookmarkEnd w:id="6"/>
      <w:r>
        <w:t xml:space="preserve"> </w:t>
      </w:r>
    </w:p>
    <w:p w14:paraId="13726877" w14:textId="77777777" w:rsidR="00854681" w:rsidRPr="002A093E" w:rsidRDefault="00854681" w:rsidP="00854681">
      <w:pPr>
        <w:pStyle w:val="NoSpacing"/>
        <w:rPr>
          <w:sz w:val="24"/>
          <w:szCs w:val="24"/>
        </w:rPr>
      </w:pPr>
      <w:r w:rsidRPr="002A093E">
        <w:rPr>
          <w:sz w:val="24"/>
          <w:szCs w:val="24"/>
        </w:rPr>
        <w:t>These resources can support you as you refine the best enquiry process for you and your context and carry out your enquiry.</w:t>
      </w:r>
    </w:p>
    <w:p w14:paraId="223DA212" w14:textId="77777777" w:rsidR="00854681" w:rsidRPr="002A093E" w:rsidRDefault="00854681" w:rsidP="00854681">
      <w:pPr>
        <w:pStyle w:val="NoSpacing"/>
        <w:rPr>
          <w:sz w:val="24"/>
          <w:szCs w:val="24"/>
        </w:rPr>
      </w:pPr>
    </w:p>
    <w:p w14:paraId="317F5D3D" w14:textId="77777777" w:rsidR="00854681" w:rsidRPr="002A093E" w:rsidRDefault="00854681" w:rsidP="00854681">
      <w:pPr>
        <w:pStyle w:val="NoSpacing"/>
        <w:rPr>
          <w:sz w:val="24"/>
          <w:szCs w:val="24"/>
        </w:rPr>
      </w:pPr>
      <w:r w:rsidRPr="002A093E">
        <w:rPr>
          <w:sz w:val="24"/>
          <w:szCs w:val="24"/>
        </w:rPr>
        <w:t>Here we will refine a process for enquiry that suits your question, consider how you will implement your idea and measure results, how you might engage in peer research with learners and reflect on our professional values and ethics in practitioner enquiry.</w:t>
      </w:r>
    </w:p>
    <w:p w14:paraId="7E28B8AF" w14:textId="77777777" w:rsidR="00854681" w:rsidRPr="002A093E" w:rsidRDefault="00854681" w:rsidP="00854681">
      <w:pPr>
        <w:pStyle w:val="NoSpacing"/>
        <w:rPr>
          <w:sz w:val="24"/>
          <w:szCs w:val="24"/>
        </w:rPr>
      </w:pPr>
    </w:p>
    <w:p w14:paraId="72A25939" w14:textId="7B42155F" w:rsidR="00785D1D" w:rsidRPr="002A093E" w:rsidRDefault="00854681" w:rsidP="00854681">
      <w:pPr>
        <w:pStyle w:val="NoSpacing"/>
        <w:spacing w:line="276" w:lineRule="auto"/>
        <w:rPr>
          <w:sz w:val="24"/>
          <w:szCs w:val="24"/>
        </w:rPr>
      </w:pPr>
      <w:r w:rsidRPr="002A093E">
        <w:rPr>
          <w:sz w:val="24"/>
          <w:szCs w:val="24"/>
        </w:rPr>
        <w:t>By continuing to explore the nature of enquiry we hope to create a shared enthusiasm within our learning community. Supporting practitioners to move beyond an initial enquiry project to a career-long enquiry stance.</w:t>
      </w:r>
    </w:p>
    <w:p w14:paraId="378427D1" w14:textId="77777777" w:rsidR="00854681" w:rsidRDefault="00854681" w:rsidP="00854681">
      <w:pPr>
        <w:pStyle w:val="NoSpacing"/>
        <w:spacing w:line="276" w:lineRule="auto"/>
      </w:pPr>
    </w:p>
    <w:p w14:paraId="64FCFC31" w14:textId="2138A10F" w:rsidR="00691662" w:rsidRDefault="00691662" w:rsidP="00A457DC">
      <w:pPr>
        <w:pStyle w:val="Heading5"/>
      </w:pPr>
      <w:r w:rsidRPr="00124A82">
        <w:t xml:space="preserve">1. </w:t>
      </w:r>
      <w:hyperlink r:id="rId23" w:history="1">
        <w:r w:rsidR="00785D1D" w:rsidRPr="00854681">
          <w:rPr>
            <w:rStyle w:val="Hyperlink"/>
            <w:b/>
            <w:bCs/>
          </w:rPr>
          <w:t xml:space="preserve">The process of </w:t>
        </w:r>
        <w:r w:rsidR="00854681" w:rsidRPr="00854681">
          <w:rPr>
            <w:rStyle w:val="Hyperlink"/>
            <w:b/>
            <w:bCs/>
          </w:rPr>
          <w:t>p</w:t>
        </w:r>
        <w:r w:rsidR="00785D1D" w:rsidRPr="00854681">
          <w:rPr>
            <w:rStyle w:val="Hyperlink"/>
            <w:b/>
            <w:bCs/>
          </w:rPr>
          <w:t xml:space="preserve">ractitioner </w:t>
        </w:r>
        <w:r w:rsidR="00854681" w:rsidRPr="00854681">
          <w:rPr>
            <w:rStyle w:val="Hyperlink"/>
            <w:b/>
            <w:bCs/>
          </w:rPr>
          <w:t>e</w:t>
        </w:r>
        <w:r w:rsidR="00785D1D" w:rsidRPr="00854681">
          <w:rPr>
            <w:rStyle w:val="Hyperlink"/>
            <w:b/>
            <w:bCs/>
          </w:rPr>
          <w:t>nquiry</w:t>
        </w:r>
      </w:hyperlink>
    </w:p>
    <w:p w14:paraId="73338939" w14:textId="77777777" w:rsidR="0044662C" w:rsidRDefault="0044662C" w:rsidP="00691662">
      <w:pPr>
        <w:pStyle w:val="NoSpacing"/>
        <w:spacing w:line="276" w:lineRule="auto"/>
        <w:rPr>
          <w:b/>
          <w:bCs/>
        </w:rPr>
      </w:pPr>
    </w:p>
    <w:p w14:paraId="5A63EDF7" w14:textId="26F3F606" w:rsidR="00691662" w:rsidRPr="002A093E" w:rsidRDefault="00CF2F00" w:rsidP="00CF2F00">
      <w:pPr>
        <w:pStyle w:val="NoSpacing"/>
        <w:spacing w:line="276" w:lineRule="auto"/>
        <w:rPr>
          <w:sz w:val="24"/>
          <w:szCs w:val="24"/>
        </w:rPr>
      </w:pPr>
      <w:r w:rsidRPr="002A093E">
        <w:rPr>
          <w:sz w:val="24"/>
          <w:szCs w:val="24"/>
        </w:rPr>
        <w:t>Now that you have considered the purpose of enquiry and the specific area you’d like to explore, it is important to think about the process of enquiry</w:t>
      </w:r>
      <w:r w:rsidR="00734695" w:rsidRPr="002A093E">
        <w:rPr>
          <w:sz w:val="24"/>
          <w:szCs w:val="24"/>
        </w:rPr>
        <w:t xml:space="preserve"> and have a look at some examples of the enquiry process</w:t>
      </w:r>
      <w:r w:rsidR="009C32F2" w:rsidRPr="002A093E">
        <w:rPr>
          <w:sz w:val="24"/>
          <w:szCs w:val="24"/>
        </w:rPr>
        <w:t xml:space="preserve">. </w:t>
      </w:r>
      <w:r w:rsidR="00785D1D" w:rsidRPr="002A093E">
        <w:rPr>
          <w:sz w:val="24"/>
          <w:szCs w:val="24"/>
        </w:rPr>
        <w:t xml:space="preserve">Space for </w:t>
      </w:r>
      <w:r w:rsidR="00F706B0" w:rsidRPr="002A093E">
        <w:rPr>
          <w:sz w:val="24"/>
          <w:szCs w:val="24"/>
        </w:rPr>
        <w:t>n</w:t>
      </w:r>
      <w:r w:rsidR="00785D1D" w:rsidRPr="002A093E">
        <w:rPr>
          <w:sz w:val="24"/>
          <w:szCs w:val="24"/>
        </w:rPr>
        <w:t>otes:</w:t>
      </w:r>
    </w:p>
    <w:p w14:paraId="46AD039B" w14:textId="77777777" w:rsidR="00691662" w:rsidRPr="001F2F6C" w:rsidRDefault="00691662" w:rsidP="00691662">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691662" w14:paraId="6AA9F04B" w14:textId="77777777" w:rsidTr="00C45437">
        <w:tc>
          <w:tcPr>
            <w:tcW w:w="9016" w:type="dxa"/>
          </w:tcPr>
          <w:p w14:paraId="76703A35" w14:textId="77777777" w:rsidR="00691662" w:rsidRDefault="00691662" w:rsidP="00C45437">
            <w:pPr>
              <w:pStyle w:val="NoSpacing"/>
              <w:spacing w:line="276" w:lineRule="auto"/>
              <w:rPr>
                <w:b/>
                <w:bCs/>
              </w:rPr>
            </w:pPr>
          </w:p>
          <w:p w14:paraId="4A75E87B" w14:textId="77777777" w:rsidR="00691662" w:rsidRDefault="00691662" w:rsidP="00C45437">
            <w:pPr>
              <w:pStyle w:val="NoSpacing"/>
              <w:spacing w:line="276" w:lineRule="auto"/>
              <w:rPr>
                <w:b/>
                <w:bCs/>
              </w:rPr>
            </w:pPr>
          </w:p>
          <w:p w14:paraId="28649FCF" w14:textId="77777777" w:rsidR="00691662" w:rsidRDefault="00691662" w:rsidP="00C45437">
            <w:pPr>
              <w:pStyle w:val="NoSpacing"/>
              <w:spacing w:line="276" w:lineRule="auto"/>
              <w:rPr>
                <w:b/>
                <w:bCs/>
              </w:rPr>
            </w:pPr>
          </w:p>
          <w:p w14:paraId="37539BF8" w14:textId="77777777" w:rsidR="00691662" w:rsidRDefault="00691662" w:rsidP="00C45437">
            <w:pPr>
              <w:pStyle w:val="NoSpacing"/>
              <w:spacing w:line="276" w:lineRule="auto"/>
              <w:rPr>
                <w:b/>
                <w:bCs/>
              </w:rPr>
            </w:pPr>
          </w:p>
          <w:p w14:paraId="1D9355C8" w14:textId="77777777" w:rsidR="00691662" w:rsidRDefault="00691662" w:rsidP="00C45437">
            <w:pPr>
              <w:pStyle w:val="NoSpacing"/>
              <w:spacing w:line="276" w:lineRule="auto"/>
              <w:rPr>
                <w:b/>
                <w:bCs/>
              </w:rPr>
            </w:pPr>
          </w:p>
          <w:p w14:paraId="384EA795" w14:textId="77777777" w:rsidR="00691662" w:rsidRDefault="00691662" w:rsidP="00C45437">
            <w:pPr>
              <w:pStyle w:val="NoSpacing"/>
              <w:spacing w:line="276" w:lineRule="auto"/>
              <w:rPr>
                <w:b/>
                <w:bCs/>
              </w:rPr>
            </w:pPr>
          </w:p>
          <w:p w14:paraId="3C7FD55F" w14:textId="77777777" w:rsidR="00691662" w:rsidRDefault="00691662" w:rsidP="00C45437">
            <w:pPr>
              <w:pStyle w:val="NoSpacing"/>
              <w:spacing w:line="276" w:lineRule="auto"/>
              <w:rPr>
                <w:b/>
                <w:bCs/>
              </w:rPr>
            </w:pPr>
          </w:p>
          <w:p w14:paraId="1720BF54" w14:textId="77777777" w:rsidR="000A4016" w:rsidRDefault="000A4016" w:rsidP="00C45437">
            <w:pPr>
              <w:pStyle w:val="NoSpacing"/>
              <w:spacing w:line="276" w:lineRule="auto"/>
              <w:rPr>
                <w:b/>
                <w:bCs/>
              </w:rPr>
            </w:pPr>
          </w:p>
          <w:p w14:paraId="56D0B2CE" w14:textId="77777777" w:rsidR="000A4016" w:rsidRDefault="000A4016" w:rsidP="00C45437">
            <w:pPr>
              <w:pStyle w:val="NoSpacing"/>
              <w:spacing w:line="276" w:lineRule="auto"/>
              <w:rPr>
                <w:b/>
                <w:bCs/>
              </w:rPr>
            </w:pPr>
          </w:p>
          <w:p w14:paraId="0156A744" w14:textId="77777777" w:rsidR="000A4016" w:rsidRDefault="000A4016" w:rsidP="00C45437">
            <w:pPr>
              <w:pStyle w:val="NoSpacing"/>
              <w:spacing w:line="276" w:lineRule="auto"/>
              <w:rPr>
                <w:b/>
                <w:bCs/>
              </w:rPr>
            </w:pPr>
          </w:p>
          <w:p w14:paraId="78E999DD" w14:textId="77777777" w:rsidR="000A4016" w:rsidRDefault="000A4016" w:rsidP="00C45437">
            <w:pPr>
              <w:pStyle w:val="NoSpacing"/>
              <w:spacing w:line="276" w:lineRule="auto"/>
              <w:rPr>
                <w:b/>
                <w:bCs/>
              </w:rPr>
            </w:pPr>
          </w:p>
          <w:p w14:paraId="5C3D3BFD" w14:textId="77777777" w:rsidR="000A4016" w:rsidRDefault="000A4016" w:rsidP="00C45437">
            <w:pPr>
              <w:pStyle w:val="NoSpacing"/>
              <w:spacing w:line="276" w:lineRule="auto"/>
              <w:rPr>
                <w:b/>
                <w:bCs/>
              </w:rPr>
            </w:pPr>
          </w:p>
          <w:p w14:paraId="2CA7507B" w14:textId="77777777" w:rsidR="000A4016" w:rsidRDefault="000A4016" w:rsidP="00C45437">
            <w:pPr>
              <w:pStyle w:val="NoSpacing"/>
              <w:spacing w:line="276" w:lineRule="auto"/>
              <w:rPr>
                <w:b/>
                <w:bCs/>
              </w:rPr>
            </w:pPr>
          </w:p>
          <w:p w14:paraId="5F2043E9" w14:textId="77777777" w:rsidR="000A4016" w:rsidRDefault="000A4016" w:rsidP="00C45437">
            <w:pPr>
              <w:pStyle w:val="NoSpacing"/>
              <w:spacing w:line="276" w:lineRule="auto"/>
              <w:rPr>
                <w:b/>
                <w:bCs/>
              </w:rPr>
            </w:pPr>
          </w:p>
          <w:p w14:paraId="14DB2D80" w14:textId="77777777" w:rsidR="000A4016" w:rsidRDefault="000A4016" w:rsidP="00C45437">
            <w:pPr>
              <w:pStyle w:val="NoSpacing"/>
              <w:spacing w:line="276" w:lineRule="auto"/>
              <w:rPr>
                <w:b/>
                <w:bCs/>
              </w:rPr>
            </w:pPr>
          </w:p>
          <w:p w14:paraId="77D4F3F3" w14:textId="77777777" w:rsidR="000A4016" w:rsidRDefault="000A4016" w:rsidP="00C45437">
            <w:pPr>
              <w:pStyle w:val="NoSpacing"/>
              <w:spacing w:line="276" w:lineRule="auto"/>
              <w:rPr>
                <w:b/>
                <w:bCs/>
              </w:rPr>
            </w:pPr>
          </w:p>
          <w:p w14:paraId="6C460EFB" w14:textId="77777777" w:rsidR="000A4016" w:rsidRDefault="000A4016" w:rsidP="00C45437">
            <w:pPr>
              <w:pStyle w:val="NoSpacing"/>
              <w:spacing w:line="276" w:lineRule="auto"/>
              <w:rPr>
                <w:b/>
                <w:bCs/>
              </w:rPr>
            </w:pPr>
          </w:p>
          <w:p w14:paraId="2A07729D" w14:textId="77777777" w:rsidR="000A4016" w:rsidRDefault="000A4016" w:rsidP="00C45437">
            <w:pPr>
              <w:pStyle w:val="NoSpacing"/>
              <w:spacing w:line="276" w:lineRule="auto"/>
              <w:rPr>
                <w:b/>
                <w:bCs/>
              </w:rPr>
            </w:pPr>
          </w:p>
          <w:p w14:paraId="0EFE3ED1" w14:textId="77777777" w:rsidR="00691662" w:rsidRDefault="00691662" w:rsidP="00C45437">
            <w:pPr>
              <w:pStyle w:val="NoSpacing"/>
              <w:spacing w:line="276" w:lineRule="auto"/>
              <w:rPr>
                <w:b/>
                <w:bCs/>
              </w:rPr>
            </w:pPr>
          </w:p>
          <w:p w14:paraId="4ABC9DD5" w14:textId="77777777" w:rsidR="00691662" w:rsidRDefault="00691662" w:rsidP="00C45437">
            <w:pPr>
              <w:pStyle w:val="NoSpacing"/>
              <w:spacing w:line="276" w:lineRule="auto"/>
              <w:rPr>
                <w:b/>
                <w:bCs/>
              </w:rPr>
            </w:pPr>
          </w:p>
          <w:p w14:paraId="2309FAA4" w14:textId="77777777" w:rsidR="00691662" w:rsidRDefault="00691662" w:rsidP="00C45437">
            <w:pPr>
              <w:pStyle w:val="NoSpacing"/>
              <w:spacing w:line="276" w:lineRule="auto"/>
              <w:rPr>
                <w:b/>
                <w:bCs/>
              </w:rPr>
            </w:pPr>
          </w:p>
          <w:p w14:paraId="2E86BE9C" w14:textId="77777777" w:rsidR="00854681" w:rsidRDefault="00854681" w:rsidP="00C45437">
            <w:pPr>
              <w:pStyle w:val="NoSpacing"/>
              <w:spacing w:line="276" w:lineRule="auto"/>
              <w:rPr>
                <w:b/>
                <w:bCs/>
              </w:rPr>
            </w:pPr>
          </w:p>
          <w:p w14:paraId="50E1348D" w14:textId="77777777" w:rsidR="00691662" w:rsidRDefault="00691662" w:rsidP="00C45437">
            <w:pPr>
              <w:pStyle w:val="NoSpacing"/>
              <w:spacing w:line="276" w:lineRule="auto"/>
              <w:rPr>
                <w:b/>
                <w:bCs/>
              </w:rPr>
            </w:pPr>
          </w:p>
        </w:tc>
      </w:tr>
    </w:tbl>
    <w:p w14:paraId="3283258D" w14:textId="79FDB11D" w:rsidR="00691662" w:rsidRPr="002A093E" w:rsidRDefault="00785D1D" w:rsidP="00A457DC">
      <w:pPr>
        <w:pStyle w:val="Heading8"/>
        <w:rPr>
          <w:rFonts w:asciiTheme="minorHAnsi" w:hAnsiTheme="minorHAnsi" w:cstheme="minorHAnsi"/>
          <w:b/>
          <w:bCs/>
          <w:color w:val="auto"/>
          <w:sz w:val="22"/>
          <w:szCs w:val="22"/>
        </w:rPr>
      </w:pPr>
      <w:r w:rsidRPr="002A093E">
        <w:rPr>
          <w:rFonts w:asciiTheme="minorHAnsi" w:hAnsiTheme="minorHAnsi" w:cstheme="minorHAnsi"/>
          <w:b/>
          <w:bCs/>
          <w:color w:val="auto"/>
          <w:sz w:val="22"/>
          <w:szCs w:val="22"/>
        </w:rPr>
        <w:lastRenderedPageBreak/>
        <w:t xml:space="preserve">My </w:t>
      </w:r>
      <w:r w:rsidR="00F706B0" w:rsidRPr="002A093E">
        <w:rPr>
          <w:rFonts w:asciiTheme="minorHAnsi" w:hAnsiTheme="minorHAnsi" w:cstheme="minorHAnsi"/>
          <w:b/>
          <w:bCs/>
          <w:color w:val="auto"/>
          <w:sz w:val="22"/>
          <w:szCs w:val="22"/>
        </w:rPr>
        <w:t>P</w:t>
      </w:r>
      <w:r w:rsidRPr="002A093E">
        <w:rPr>
          <w:rFonts w:asciiTheme="minorHAnsi" w:hAnsiTheme="minorHAnsi" w:cstheme="minorHAnsi"/>
          <w:b/>
          <w:bCs/>
          <w:color w:val="auto"/>
          <w:sz w:val="22"/>
          <w:szCs w:val="22"/>
        </w:rPr>
        <w:t>rocess for Enquiry</w:t>
      </w:r>
    </w:p>
    <w:p w14:paraId="36F5605E" w14:textId="77777777" w:rsidR="0044662C" w:rsidRPr="002A093E" w:rsidRDefault="0044662C" w:rsidP="00691662">
      <w:pPr>
        <w:pStyle w:val="NoSpacing"/>
        <w:spacing w:line="276" w:lineRule="auto"/>
        <w:rPr>
          <w:b/>
          <w:bCs/>
          <w:sz w:val="24"/>
          <w:szCs w:val="24"/>
        </w:rPr>
      </w:pPr>
    </w:p>
    <w:p w14:paraId="152F534D" w14:textId="77777777" w:rsidR="00691662" w:rsidRPr="002A093E" w:rsidRDefault="00691662" w:rsidP="00691662">
      <w:pPr>
        <w:pStyle w:val="NoSpacing"/>
        <w:spacing w:line="276" w:lineRule="auto"/>
        <w:rPr>
          <w:sz w:val="24"/>
          <w:szCs w:val="24"/>
        </w:rPr>
      </w:pPr>
      <w:r w:rsidRPr="002A093E">
        <w:rPr>
          <w:sz w:val="24"/>
          <w:szCs w:val="24"/>
        </w:rPr>
        <w:t>Prompts for reflection:</w:t>
      </w:r>
    </w:p>
    <w:p w14:paraId="5CBF4E0A" w14:textId="77777777" w:rsidR="001E644A" w:rsidRPr="001E644A" w:rsidRDefault="001E644A" w:rsidP="001E644A">
      <w:pPr>
        <w:pStyle w:val="NoSpacing"/>
        <w:numPr>
          <w:ilvl w:val="0"/>
          <w:numId w:val="25"/>
        </w:numPr>
        <w:rPr>
          <w:sz w:val="24"/>
          <w:szCs w:val="24"/>
        </w:rPr>
      </w:pPr>
      <w:r w:rsidRPr="001E644A">
        <w:rPr>
          <w:sz w:val="24"/>
          <w:szCs w:val="24"/>
        </w:rPr>
        <w:t>Which aspects of the enquiry process resonate most strongly with you?</w:t>
      </w:r>
    </w:p>
    <w:p w14:paraId="3221AE5A" w14:textId="77777777" w:rsidR="001E644A" w:rsidRPr="001E644A" w:rsidRDefault="001E644A" w:rsidP="001E644A">
      <w:pPr>
        <w:pStyle w:val="NoSpacing"/>
        <w:numPr>
          <w:ilvl w:val="0"/>
          <w:numId w:val="25"/>
        </w:numPr>
        <w:rPr>
          <w:sz w:val="24"/>
          <w:szCs w:val="24"/>
        </w:rPr>
      </w:pPr>
      <w:r w:rsidRPr="001E644A">
        <w:rPr>
          <w:sz w:val="24"/>
          <w:szCs w:val="24"/>
        </w:rPr>
        <w:t>Which stages of the process feel less clear or raise questions for you?</w:t>
      </w:r>
    </w:p>
    <w:p w14:paraId="512A7408" w14:textId="77777777" w:rsidR="001E644A" w:rsidRPr="001E644A" w:rsidRDefault="001E644A" w:rsidP="001E644A">
      <w:pPr>
        <w:pStyle w:val="NoSpacing"/>
        <w:numPr>
          <w:ilvl w:val="0"/>
          <w:numId w:val="25"/>
        </w:numPr>
        <w:rPr>
          <w:sz w:val="24"/>
          <w:szCs w:val="24"/>
        </w:rPr>
      </w:pPr>
      <w:r w:rsidRPr="001E644A">
        <w:rPr>
          <w:sz w:val="24"/>
          <w:szCs w:val="24"/>
        </w:rPr>
        <w:t>What elements would you include in an enquiry process that reflects your context and way of working?</w:t>
      </w:r>
    </w:p>
    <w:p w14:paraId="21C1DA89" w14:textId="64B23FBB" w:rsidR="00693DB9" w:rsidRDefault="001E644A" w:rsidP="001E644A">
      <w:pPr>
        <w:pStyle w:val="NoSpacing"/>
        <w:numPr>
          <w:ilvl w:val="0"/>
          <w:numId w:val="25"/>
        </w:numPr>
        <w:spacing w:line="276" w:lineRule="auto"/>
        <w:rPr>
          <w:sz w:val="24"/>
          <w:szCs w:val="24"/>
        </w:rPr>
      </w:pPr>
      <w:r w:rsidRPr="001E644A">
        <w:rPr>
          <w:sz w:val="24"/>
          <w:szCs w:val="24"/>
        </w:rPr>
        <w:t>Which parts of the process do you feel most confident about, and where might you need further support?</w:t>
      </w:r>
    </w:p>
    <w:p w14:paraId="1FB2A5BA" w14:textId="77777777" w:rsidR="001E644A" w:rsidRDefault="001E644A" w:rsidP="003D01D8">
      <w:pPr>
        <w:pStyle w:val="NoSpacing"/>
        <w:spacing w:line="276" w:lineRule="auto"/>
        <w:rPr>
          <w:sz w:val="24"/>
          <w:szCs w:val="24"/>
        </w:rPr>
      </w:pPr>
    </w:p>
    <w:tbl>
      <w:tblPr>
        <w:tblStyle w:val="TableGrid"/>
        <w:tblW w:w="0" w:type="auto"/>
        <w:tblLook w:val="04A0" w:firstRow="1" w:lastRow="0" w:firstColumn="1" w:lastColumn="0" w:noHBand="0" w:noVBand="1"/>
      </w:tblPr>
      <w:tblGrid>
        <w:gridCol w:w="9016"/>
      </w:tblGrid>
      <w:tr w:rsidR="003D01D8" w14:paraId="589020EC" w14:textId="77777777" w:rsidTr="003D01D8">
        <w:tc>
          <w:tcPr>
            <w:tcW w:w="9016" w:type="dxa"/>
          </w:tcPr>
          <w:p w14:paraId="64D91BBA" w14:textId="77777777" w:rsidR="003D01D8" w:rsidRDefault="003D01D8" w:rsidP="003D01D8">
            <w:pPr>
              <w:pStyle w:val="NoSpacing"/>
              <w:spacing w:line="276" w:lineRule="auto"/>
              <w:rPr>
                <w:sz w:val="24"/>
                <w:szCs w:val="24"/>
              </w:rPr>
            </w:pPr>
          </w:p>
          <w:p w14:paraId="25E77A96" w14:textId="77777777" w:rsidR="003D01D8" w:rsidRDefault="003D01D8" w:rsidP="003D01D8">
            <w:pPr>
              <w:pStyle w:val="NoSpacing"/>
              <w:spacing w:line="276" w:lineRule="auto"/>
              <w:rPr>
                <w:sz w:val="24"/>
                <w:szCs w:val="24"/>
              </w:rPr>
            </w:pPr>
          </w:p>
          <w:p w14:paraId="62016A84" w14:textId="77777777" w:rsidR="003D01D8" w:rsidRDefault="003D01D8" w:rsidP="003D01D8">
            <w:pPr>
              <w:pStyle w:val="NoSpacing"/>
              <w:spacing w:line="276" w:lineRule="auto"/>
              <w:rPr>
                <w:sz w:val="24"/>
                <w:szCs w:val="24"/>
              </w:rPr>
            </w:pPr>
          </w:p>
          <w:p w14:paraId="65AE0D5C" w14:textId="77777777" w:rsidR="003D01D8" w:rsidRDefault="003D01D8" w:rsidP="003D01D8">
            <w:pPr>
              <w:pStyle w:val="NoSpacing"/>
              <w:spacing w:line="276" w:lineRule="auto"/>
              <w:rPr>
                <w:sz w:val="24"/>
                <w:szCs w:val="24"/>
              </w:rPr>
            </w:pPr>
          </w:p>
          <w:p w14:paraId="735C23CC" w14:textId="77777777" w:rsidR="003D01D8" w:rsidRDefault="003D01D8" w:rsidP="003D01D8">
            <w:pPr>
              <w:pStyle w:val="NoSpacing"/>
              <w:spacing w:line="276" w:lineRule="auto"/>
              <w:rPr>
                <w:sz w:val="24"/>
                <w:szCs w:val="24"/>
              </w:rPr>
            </w:pPr>
          </w:p>
          <w:p w14:paraId="274319C3" w14:textId="77777777" w:rsidR="003D01D8" w:rsidRDefault="003D01D8" w:rsidP="003D01D8">
            <w:pPr>
              <w:pStyle w:val="NoSpacing"/>
              <w:spacing w:line="276" w:lineRule="auto"/>
              <w:rPr>
                <w:sz w:val="24"/>
                <w:szCs w:val="24"/>
              </w:rPr>
            </w:pPr>
          </w:p>
          <w:p w14:paraId="37232ABA" w14:textId="77777777" w:rsidR="003D01D8" w:rsidRDefault="003D01D8" w:rsidP="003D01D8">
            <w:pPr>
              <w:pStyle w:val="NoSpacing"/>
              <w:spacing w:line="276" w:lineRule="auto"/>
              <w:rPr>
                <w:sz w:val="24"/>
                <w:szCs w:val="24"/>
              </w:rPr>
            </w:pPr>
          </w:p>
          <w:p w14:paraId="1A3565BE" w14:textId="77777777" w:rsidR="003D01D8" w:rsidRDefault="003D01D8" w:rsidP="003D01D8">
            <w:pPr>
              <w:pStyle w:val="NoSpacing"/>
              <w:spacing w:line="276" w:lineRule="auto"/>
              <w:rPr>
                <w:sz w:val="24"/>
                <w:szCs w:val="24"/>
              </w:rPr>
            </w:pPr>
          </w:p>
          <w:p w14:paraId="0692AC1F" w14:textId="77777777" w:rsidR="000A4016" w:rsidRDefault="000A4016" w:rsidP="003D01D8">
            <w:pPr>
              <w:pStyle w:val="NoSpacing"/>
              <w:spacing w:line="276" w:lineRule="auto"/>
              <w:rPr>
                <w:sz w:val="24"/>
                <w:szCs w:val="24"/>
              </w:rPr>
            </w:pPr>
          </w:p>
          <w:p w14:paraId="72678EA8" w14:textId="77777777" w:rsidR="003D01D8" w:rsidRDefault="003D01D8" w:rsidP="003D01D8">
            <w:pPr>
              <w:pStyle w:val="NoSpacing"/>
              <w:spacing w:line="276" w:lineRule="auto"/>
              <w:rPr>
                <w:sz w:val="24"/>
                <w:szCs w:val="24"/>
              </w:rPr>
            </w:pPr>
          </w:p>
          <w:p w14:paraId="42DDF86C" w14:textId="77777777" w:rsidR="003D01D8" w:rsidRDefault="003D01D8" w:rsidP="003D01D8">
            <w:pPr>
              <w:pStyle w:val="NoSpacing"/>
              <w:spacing w:line="276" w:lineRule="auto"/>
              <w:rPr>
                <w:sz w:val="24"/>
                <w:szCs w:val="24"/>
              </w:rPr>
            </w:pPr>
          </w:p>
        </w:tc>
      </w:tr>
    </w:tbl>
    <w:p w14:paraId="7FE97DF1" w14:textId="77777777" w:rsidR="003D01D8" w:rsidRPr="002A093E" w:rsidRDefault="003D01D8" w:rsidP="003D01D8">
      <w:pPr>
        <w:pStyle w:val="NoSpacing"/>
        <w:spacing w:line="276" w:lineRule="auto"/>
        <w:rPr>
          <w:sz w:val="24"/>
          <w:szCs w:val="24"/>
        </w:rPr>
      </w:pPr>
    </w:p>
    <w:p w14:paraId="24E975B7" w14:textId="3FEEF812" w:rsidR="00693DB9" w:rsidRPr="002A093E" w:rsidRDefault="00693DB9" w:rsidP="00693DB9">
      <w:pPr>
        <w:pStyle w:val="NoSpacing"/>
        <w:spacing w:line="276" w:lineRule="auto"/>
        <w:rPr>
          <w:sz w:val="24"/>
          <w:szCs w:val="24"/>
        </w:rPr>
      </w:pPr>
      <w:r w:rsidRPr="002A093E">
        <w:rPr>
          <w:sz w:val="24"/>
          <w:szCs w:val="24"/>
        </w:rPr>
        <w:t xml:space="preserve">Create your own simple diagram, table or chart to show an enquiry process which makes sense to you and which you feel you could use as a guide. It might be very similar to one in the </w:t>
      </w:r>
      <w:r w:rsidR="002D1098" w:rsidRPr="002A093E">
        <w:rPr>
          <w:sz w:val="24"/>
          <w:szCs w:val="24"/>
        </w:rPr>
        <w:t>links,</w:t>
      </w:r>
      <w:r w:rsidR="00F706B0" w:rsidRPr="002A093E">
        <w:rPr>
          <w:sz w:val="24"/>
          <w:szCs w:val="24"/>
        </w:rPr>
        <w:t xml:space="preserve"> or </w:t>
      </w:r>
      <w:r w:rsidRPr="002A093E">
        <w:rPr>
          <w:sz w:val="24"/>
          <w:szCs w:val="24"/>
        </w:rPr>
        <w:t xml:space="preserve">it might be quite different. </w:t>
      </w:r>
    </w:p>
    <w:p w14:paraId="2B55ACF2" w14:textId="77777777" w:rsidR="00693DB9" w:rsidRPr="002A093E" w:rsidRDefault="00693DB9" w:rsidP="00693DB9">
      <w:pPr>
        <w:pStyle w:val="NoSpacing"/>
        <w:spacing w:line="276" w:lineRule="auto"/>
        <w:rPr>
          <w:sz w:val="24"/>
          <w:szCs w:val="24"/>
        </w:rPr>
      </w:pPr>
    </w:p>
    <w:p w14:paraId="48AB74D5" w14:textId="77777777" w:rsidR="00691662" w:rsidRPr="001F2F6C" w:rsidRDefault="00691662" w:rsidP="00691662">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691662" w14:paraId="015BF6B6" w14:textId="77777777" w:rsidTr="00C45437">
        <w:tc>
          <w:tcPr>
            <w:tcW w:w="9016" w:type="dxa"/>
          </w:tcPr>
          <w:p w14:paraId="74ADEFCF" w14:textId="77777777" w:rsidR="00691662" w:rsidRDefault="00691662" w:rsidP="00C45437">
            <w:pPr>
              <w:pStyle w:val="NoSpacing"/>
              <w:spacing w:line="276" w:lineRule="auto"/>
              <w:rPr>
                <w:b/>
                <w:bCs/>
              </w:rPr>
            </w:pPr>
          </w:p>
          <w:p w14:paraId="4FD5CFA2" w14:textId="77777777" w:rsidR="00691662" w:rsidRDefault="00691662" w:rsidP="00C45437">
            <w:pPr>
              <w:pStyle w:val="NoSpacing"/>
              <w:spacing w:line="276" w:lineRule="auto"/>
              <w:rPr>
                <w:b/>
                <w:bCs/>
              </w:rPr>
            </w:pPr>
          </w:p>
          <w:p w14:paraId="588B685F" w14:textId="77777777" w:rsidR="00691662" w:rsidRDefault="00691662" w:rsidP="00C45437">
            <w:pPr>
              <w:pStyle w:val="NoSpacing"/>
              <w:spacing w:line="276" w:lineRule="auto"/>
              <w:rPr>
                <w:b/>
                <w:bCs/>
              </w:rPr>
            </w:pPr>
          </w:p>
          <w:p w14:paraId="772FDB47" w14:textId="77777777" w:rsidR="00691662" w:rsidRDefault="00691662" w:rsidP="00C45437">
            <w:pPr>
              <w:pStyle w:val="NoSpacing"/>
              <w:spacing w:line="276" w:lineRule="auto"/>
              <w:rPr>
                <w:b/>
                <w:bCs/>
              </w:rPr>
            </w:pPr>
          </w:p>
          <w:p w14:paraId="01FC19AC" w14:textId="77777777" w:rsidR="00691662" w:rsidRDefault="00691662" w:rsidP="00C45437">
            <w:pPr>
              <w:pStyle w:val="NoSpacing"/>
              <w:spacing w:line="276" w:lineRule="auto"/>
              <w:rPr>
                <w:b/>
                <w:bCs/>
              </w:rPr>
            </w:pPr>
          </w:p>
          <w:p w14:paraId="3F719E19" w14:textId="77777777" w:rsidR="00691662" w:rsidRDefault="00691662" w:rsidP="00C45437">
            <w:pPr>
              <w:pStyle w:val="NoSpacing"/>
              <w:spacing w:line="276" w:lineRule="auto"/>
              <w:rPr>
                <w:b/>
                <w:bCs/>
              </w:rPr>
            </w:pPr>
          </w:p>
          <w:p w14:paraId="04CAEAEC" w14:textId="77777777" w:rsidR="00691662" w:rsidRDefault="00691662" w:rsidP="00C45437">
            <w:pPr>
              <w:pStyle w:val="NoSpacing"/>
              <w:spacing w:line="276" w:lineRule="auto"/>
              <w:rPr>
                <w:b/>
                <w:bCs/>
              </w:rPr>
            </w:pPr>
          </w:p>
          <w:p w14:paraId="77A30EF0" w14:textId="77777777" w:rsidR="00691662" w:rsidRDefault="00691662" w:rsidP="00C45437">
            <w:pPr>
              <w:pStyle w:val="NoSpacing"/>
              <w:spacing w:line="276" w:lineRule="auto"/>
              <w:rPr>
                <w:b/>
                <w:bCs/>
              </w:rPr>
            </w:pPr>
          </w:p>
          <w:p w14:paraId="4580F7A9" w14:textId="77777777" w:rsidR="00691662" w:rsidRDefault="00691662" w:rsidP="00C45437">
            <w:pPr>
              <w:pStyle w:val="NoSpacing"/>
              <w:spacing w:line="276" w:lineRule="auto"/>
              <w:rPr>
                <w:b/>
                <w:bCs/>
              </w:rPr>
            </w:pPr>
          </w:p>
          <w:p w14:paraId="7FA9EC93" w14:textId="77777777" w:rsidR="00691662" w:rsidRDefault="00691662" w:rsidP="00C45437">
            <w:pPr>
              <w:pStyle w:val="NoSpacing"/>
              <w:spacing w:line="276" w:lineRule="auto"/>
              <w:rPr>
                <w:b/>
                <w:bCs/>
              </w:rPr>
            </w:pPr>
          </w:p>
          <w:p w14:paraId="34E5CFF8" w14:textId="77777777" w:rsidR="00691662" w:rsidRDefault="00691662" w:rsidP="00C45437">
            <w:pPr>
              <w:pStyle w:val="NoSpacing"/>
              <w:spacing w:line="276" w:lineRule="auto"/>
              <w:rPr>
                <w:b/>
                <w:bCs/>
              </w:rPr>
            </w:pPr>
          </w:p>
          <w:p w14:paraId="6F682DA4" w14:textId="77777777" w:rsidR="00691662" w:rsidRDefault="00691662" w:rsidP="00C45437">
            <w:pPr>
              <w:pStyle w:val="NoSpacing"/>
              <w:spacing w:line="276" w:lineRule="auto"/>
              <w:rPr>
                <w:b/>
                <w:bCs/>
              </w:rPr>
            </w:pPr>
          </w:p>
          <w:p w14:paraId="0AABD089" w14:textId="77777777" w:rsidR="00691662" w:rsidRDefault="00691662" w:rsidP="00C45437">
            <w:pPr>
              <w:pStyle w:val="NoSpacing"/>
              <w:spacing w:line="276" w:lineRule="auto"/>
              <w:rPr>
                <w:b/>
                <w:bCs/>
              </w:rPr>
            </w:pPr>
          </w:p>
          <w:p w14:paraId="65862026" w14:textId="77777777" w:rsidR="00A74A2B" w:rsidRDefault="00A74A2B" w:rsidP="00C45437">
            <w:pPr>
              <w:pStyle w:val="NoSpacing"/>
              <w:spacing w:line="276" w:lineRule="auto"/>
              <w:rPr>
                <w:b/>
                <w:bCs/>
              </w:rPr>
            </w:pPr>
          </w:p>
          <w:p w14:paraId="5200BCE8" w14:textId="77777777" w:rsidR="000A4016" w:rsidRDefault="000A4016" w:rsidP="00C45437">
            <w:pPr>
              <w:pStyle w:val="NoSpacing"/>
              <w:spacing w:line="276" w:lineRule="auto"/>
              <w:rPr>
                <w:b/>
                <w:bCs/>
              </w:rPr>
            </w:pPr>
          </w:p>
        </w:tc>
      </w:tr>
    </w:tbl>
    <w:p w14:paraId="5E8BCFC4" w14:textId="7DDD3178" w:rsidR="00A74A2B" w:rsidRDefault="00C82A62" w:rsidP="00A74A2B">
      <w:pPr>
        <w:pStyle w:val="Heading5"/>
      </w:pPr>
      <w:r>
        <w:lastRenderedPageBreak/>
        <w:t>2</w:t>
      </w:r>
      <w:r w:rsidR="00A74A2B">
        <w:t xml:space="preserve">. </w:t>
      </w:r>
      <w:hyperlink r:id="rId24" w:history="1">
        <w:r w:rsidR="0046352F">
          <w:rPr>
            <w:rStyle w:val="Hyperlink"/>
            <w:b/>
            <w:bCs/>
          </w:rPr>
          <w:t>Implementing your idea</w:t>
        </w:r>
      </w:hyperlink>
    </w:p>
    <w:p w14:paraId="18235CB1" w14:textId="77777777" w:rsidR="00C82A62" w:rsidRDefault="00C82A62" w:rsidP="00C82A62">
      <w:pPr>
        <w:pStyle w:val="NoSpacing"/>
        <w:spacing w:line="276" w:lineRule="auto"/>
        <w:rPr>
          <w:sz w:val="24"/>
          <w:szCs w:val="24"/>
        </w:rPr>
      </w:pPr>
    </w:p>
    <w:p w14:paraId="75F1BDC3" w14:textId="2F818DA2" w:rsidR="00C82A62" w:rsidRPr="00E04214" w:rsidRDefault="00C82A62" w:rsidP="00C82A62">
      <w:pPr>
        <w:pStyle w:val="NoSpacing"/>
        <w:spacing w:line="276" w:lineRule="auto"/>
        <w:rPr>
          <w:sz w:val="24"/>
          <w:szCs w:val="24"/>
        </w:rPr>
      </w:pPr>
      <w:r w:rsidRPr="002A093E">
        <w:rPr>
          <w:sz w:val="24"/>
          <w:szCs w:val="24"/>
        </w:rPr>
        <w:t>Prompts for reflection:</w:t>
      </w:r>
    </w:p>
    <w:p w14:paraId="18417919" w14:textId="77777777" w:rsidR="000A5980" w:rsidRPr="000A5980" w:rsidRDefault="000A5980" w:rsidP="000A5980">
      <w:pPr>
        <w:pStyle w:val="NoSpacing"/>
        <w:numPr>
          <w:ilvl w:val="0"/>
          <w:numId w:val="28"/>
        </w:numPr>
        <w:rPr>
          <w:sz w:val="24"/>
          <w:szCs w:val="24"/>
        </w:rPr>
      </w:pPr>
      <w:r w:rsidRPr="000A5980">
        <w:rPr>
          <w:sz w:val="24"/>
          <w:szCs w:val="24"/>
        </w:rPr>
        <w:t>What do you hope to learn from implementing this change in practice?</w:t>
      </w:r>
    </w:p>
    <w:p w14:paraId="22CF84B5" w14:textId="77777777" w:rsidR="000A5980" w:rsidRPr="000A5980" w:rsidRDefault="000A5980" w:rsidP="000A5980">
      <w:pPr>
        <w:pStyle w:val="NoSpacing"/>
        <w:numPr>
          <w:ilvl w:val="0"/>
          <w:numId w:val="28"/>
        </w:numPr>
        <w:rPr>
          <w:sz w:val="24"/>
          <w:szCs w:val="24"/>
        </w:rPr>
      </w:pPr>
      <w:r w:rsidRPr="000A5980">
        <w:rPr>
          <w:sz w:val="24"/>
          <w:szCs w:val="24"/>
        </w:rPr>
        <w:t>How will you gather meaningful evidence to understand its impact on learners and learning?</w:t>
      </w:r>
    </w:p>
    <w:p w14:paraId="0E22D851" w14:textId="77777777" w:rsidR="000A5980" w:rsidRPr="000A5980" w:rsidRDefault="000A5980" w:rsidP="000A5980">
      <w:pPr>
        <w:pStyle w:val="NoSpacing"/>
        <w:numPr>
          <w:ilvl w:val="0"/>
          <w:numId w:val="28"/>
        </w:numPr>
        <w:rPr>
          <w:sz w:val="24"/>
          <w:szCs w:val="24"/>
        </w:rPr>
      </w:pPr>
      <w:r w:rsidRPr="000A5980">
        <w:rPr>
          <w:sz w:val="24"/>
          <w:szCs w:val="24"/>
        </w:rPr>
        <w:t>What is your plan for implementing and evaluating this change?</w:t>
      </w:r>
    </w:p>
    <w:p w14:paraId="69D1569E" w14:textId="77777777" w:rsidR="000A5980" w:rsidRPr="000A5980" w:rsidRDefault="000A5980" w:rsidP="000A5980">
      <w:pPr>
        <w:pStyle w:val="NoSpacing"/>
        <w:numPr>
          <w:ilvl w:val="0"/>
          <w:numId w:val="28"/>
        </w:numPr>
        <w:rPr>
          <w:sz w:val="24"/>
          <w:szCs w:val="24"/>
        </w:rPr>
      </w:pPr>
      <w:r w:rsidRPr="000A5980">
        <w:rPr>
          <w:sz w:val="24"/>
          <w:szCs w:val="24"/>
        </w:rPr>
        <w:t>How will you respond if unexpected challenges or opportunities emerge during your enquiry?</w:t>
      </w:r>
    </w:p>
    <w:p w14:paraId="08229005" w14:textId="1EF4D846" w:rsidR="00C82A62" w:rsidRDefault="000A5980" w:rsidP="000A5980">
      <w:pPr>
        <w:pStyle w:val="NoSpacing"/>
        <w:numPr>
          <w:ilvl w:val="0"/>
          <w:numId w:val="28"/>
        </w:numPr>
        <w:rPr>
          <w:sz w:val="24"/>
          <w:szCs w:val="24"/>
        </w:rPr>
      </w:pPr>
      <w:r w:rsidRPr="000A5980">
        <w:rPr>
          <w:sz w:val="24"/>
          <w:szCs w:val="24"/>
        </w:rPr>
        <w:t>How will ongoing reflection shape your next steps?</w:t>
      </w:r>
    </w:p>
    <w:p w14:paraId="7613BFC9" w14:textId="77777777" w:rsidR="000A5980" w:rsidRDefault="000A5980" w:rsidP="000A5980">
      <w:pPr>
        <w:pStyle w:val="NoSpacing"/>
        <w:rPr>
          <w:sz w:val="24"/>
          <w:szCs w:val="24"/>
        </w:rPr>
      </w:pPr>
    </w:p>
    <w:p w14:paraId="0CDC552F" w14:textId="77777777" w:rsidR="000A5980" w:rsidRPr="000A5980" w:rsidRDefault="000A5980" w:rsidP="000A5980">
      <w:pPr>
        <w:pStyle w:val="NoSpacing"/>
        <w:rPr>
          <w:sz w:val="24"/>
          <w:szCs w:val="24"/>
        </w:rPr>
      </w:pPr>
      <w:r w:rsidRPr="000A5980">
        <w:rPr>
          <w:sz w:val="24"/>
          <w:szCs w:val="24"/>
        </w:rPr>
        <w:t>Use your responses to create a clear implementation plan, identifying what you will do, when you will do it and how you will gather evidence of impact.</w:t>
      </w:r>
    </w:p>
    <w:p w14:paraId="2B1FB38E" w14:textId="77777777" w:rsidR="000A5980" w:rsidRDefault="000A5980" w:rsidP="000A5980">
      <w:pPr>
        <w:pStyle w:val="NoSpacing"/>
        <w:rPr>
          <w:sz w:val="24"/>
          <w:szCs w:val="24"/>
        </w:rPr>
      </w:pPr>
    </w:p>
    <w:tbl>
      <w:tblPr>
        <w:tblStyle w:val="TableGrid"/>
        <w:tblW w:w="0" w:type="auto"/>
        <w:tblLook w:val="04A0" w:firstRow="1" w:lastRow="0" w:firstColumn="1" w:lastColumn="0" w:noHBand="0" w:noVBand="1"/>
      </w:tblPr>
      <w:tblGrid>
        <w:gridCol w:w="9016"/>
      </w:tblGrid>
      <w:tr w:rsidR="00C82A62" w14:paraId="527E7F56" w14:textId="77777777" w:rsidTr="00C82A62">
        <w:tc>
          <w:tcPr>
            <w:tcW w:w="9016" w:type="dxa"/>
          </w:tcPr>
          <w:p w14:paraId="5FC35BEB" w14:textId="77777777" w:rsidR="00C82A62" w:rsidRDefault="00C82A62" w:rsidP="00C82A62">
            <w:pPr>
              <w:pStyle w:val="NoSpacing"/>
              <w:rPr>
                <w:sz w:val="24"/>
                <w:szCs w:val="24"/>
              </w:rPr>
            </w:pPr>
          </w:p>
          <w:p w14:paraId="718ADC48" w14:textId="77777777" w:rsidR="00C82A62" w:rsidRDefault="00C82A62" w:rsidP="00C82A62">
            <w:pPr>
              <w:pStyle w:val="NoSpacing"/>
              <w:rPr>
                <w:sz w:val="24"/>
                <w:szCs w:val="24"/>
              </w:rPr>
            </w:pPr>
          </w:p>
          <w:p w14:paraId="46E9134B" w14:textId="77777777" w:rsidR="00C82A62" w:rsidRDefault="00C82A62" w:rsidP="00C82A62">
            <w:pPr>
              <w:pStyle w:val="NoSpacing"/>
              <w:rPr>
                <w:sz w:val="24"/>
                <w:szCs w:val="24"/>
              </w:rPr>
            </w:pPr>
          </w:p>
          <w:p w14:paraId="7283AC32" w14:textId="77777777" w:rsidR="00C82A62" w:rsidRDefault="00C82A62" w:rsidP="00C82A62">
            <w:pPr>
              <w:pStyle w:val="NoSpacing"/>
              <w:rPr>
                <w:sz w:val="24"/>
                <w:szCs w:val="24"/>
              </w:rPr>
            </w:pPr>
          </w:p>
          <w:p w14:paraId="7011B4B8" w14:textId="77777777" w:rsidR="00C82A62" w:rsidRDefault="00C82A62" w:rsidP="00C82A62">
            <w:pPr>
              <w:pStyle w:val="NoSpacing"/>
              <w:rPr>
                <w:sz w:val="24"/>
                <w:szCs w:val="24"/>
              </w:rPr>
            </w:pPr>
          </w:p>
          <w:p w14:paraId="59AD8196" w14:textId="77777777" w:rsidR="00C82A62" w:rsidRDefault="00C82A62" w:rsidP="00C82A62">
            <w:pPr>
              <w:pStyle w:val="NoSpacing"/>
              <w:rPr>
                <w:sz w:val="24"/>
                <w:szCs w:val="24"/>
              </w:rPr>
            </w:pPr>
          </w:p>
          <w:p w14:paraId="77CCC54E" w14:textId="77777777" w:rsidR="00C82A62" w:rsidRDefault="00C82A62" w:rsidP="00C82A62">
            <w:pPr>
              <w:pStyle w:val="NoSpacing"/>
              <w:rPr>
                <w:sz w:val="24"/>
                <w:szCs w:val="24"/>
              </w:rPr>
            </w:pPr>
          </w:p>
          <w:p w14:paraId="52A83CF4" w14:textId="77777777" w:rsidR="00C82A62" w:rsidRDefault="00C82A62" w:rsidP="00C82A62">
            <w:pPr>
              <w:pStyle w:val="NoSpacing"/>
              <w:rPr>
                <w:sz w:val="24"/>
                <w:szCs w:val="24"/>
              </w:rPr>
            </w:pPr>
          </w:p>
          <w:p w14:paraId="2F1B0AE7" w14:textId="77777777" w:rsidR="00C82A62" w:rsidRDefault="00C82A62" w:rsidP="00C82A62">
            <w:pPr>
              <w:pStyle w:val="NoSpacing"/>
              <w:rPr>
                <w:sz w:val="24"/>
                <w:szCs w:val="24"/>
              </w:rPr>
            </w:pPr>
          </w:p>
          <w:p w14:paraId="6C480055" w14:textId="77777777" w:rsidR="00C82A62" w:rsidRDefault="00C82A62" w:rsidP="00C82A62">
            <w:pPr>
              <w:pStyle w:val="NoSpacing"/>
              <w:rPr>
                <w:sz w:val="24"/>
                <w:szCs w:val="24"/>
              </w:rPr>
            </w:pPr>
          </w:p>
          <w:p w14:paraId="6F565F19" w14:textId="77777777" w:rsidR="00C82A62" w:rsidRDefault="00C82A62" w:rsidP="00C82A62">
            <w:pPr>
              <w:pStyle w:val="NoSpacing"/>
              <w:rPr>
                <w:sz w:val="24"/>
                <w:szCs w:val="24"/>
              </w:rPr>
            </w:pPr>
          </w:p>
          <w:p w14:paraId="7B63E8E2" w14:textId="77777777" w:rsidR="00C82A62" w:rsidRDefault="00C82A62" w:rsidP="00C82A62">
            <w:pPr>
              <w:pStyle w:val="NoSpacing"/>
              <w:rPr>
                <w:sz w:val="24"/>
                <w:szCs w:val="24"/>
              </w:rPr>
            </w:pPr>
          </w:p>
          <w:p w14:paraId="3372E24E" w14:textId="77777777" w:rsidR="00142AF7" w:rsidRDefault="00142AF7" w:rsidP="00C82A62">
            <w:pPr>
              <w:pStyle w:val="NoSpacing"/>
              <w:rPr>
                <w:sz w:val="24"/>
                <w:szCs w:val="24"/>
              </w:rPr>
            </w:pPr>
          </w:p>
          <w:p w14:paraId="6811CBDA" w14:textId="77777777" w:rsidR="00142AF7" w:rsidRDefault="00142AF7" w:rsidP="00C82A62">
            <w:pPr>
              <w:pStyle w:val="NoSpacing"/>
              <w:rPr>
                <w:sz w:val="24"/>
                <w:szCs w:val="24"/>
              </w:rPr>
            </w:pPr>
          </w:p>
          <w:p w14:paraId="0A9A1A08" w14:textId="77777777" w:rsidR="00142AF7" w:rsidRDefault="00142AF7" w:rsidP="00C82A62">
            <w:pPr>
              <w:pStyle w:val="NoSpacing"/>
              <w:rPr>
                <w:sz w:val="24"/>
                <w:szCs w:val="24"/>
              </w:rPr>
            </w:pPr>
          </w:p>
          <w:p w14:paraId="7CF27F7A" w14:textId="77777777" w:rsidR="00142AF7" w:rsidRDefault="00142AF7" w:rsidP="00C82A62">
            <w:pPr>
              <w:pStyle w:val="NoSpacing"/>
              <w:rPr>
                <w:sz w:val="24"/>
                <w:szCs w:val="24"/>
              </w:rPr>
            </w:pPr>
          </w:p>
          <w:p w14:paraId="7E2B7BDA" w14:textId="77777777" w:rsidR="00142AF7" w:rsidRDefault="00142AF7" w:rsidP="00C82A62">
            <w:pPr>
              <w:pStyle w:val="NoSpacing"/>
              <w:rPr>
                <w:sz w:val="24"/>
                <w:szCs w:val="24"/>
              </w:rPr>
            </w:pPr>
          </w:p>
          <w:p w14:paraId="324F7E0F" w14:textId="77777777" w:rsidR="00142AF7" w:rsidRDefault="00142AF7" w:rsidP="00C82A62">
            <w:pPr>
              <w:pStyle w:val="NoSpacing"/>
              <w:rPr>
                <w:sz w:val="24"/>
                <w:szCs w:val="24"/>
              </w:rPr>
            </w:pPr>
          </w:p>
          <w:p w14:paraId="5F49D099" w14:textId="77777777" w:rsidR="00142AF7" w:rsidRDefault="00142AF7" w:rsidP="00C82A62">
            <w:pPr>
              <w:pStyle w:val="NoSpacing"/>
              <w:rPr>
                <w:sz w:val="24"/>
                <w:szCs w:val="24"/>
              </w:rPr>
            </w:pPr>
          </w:p>
          <w:p w14:paraId="47303023" w14:textId="77777777" w:rsidR="00142AF7" w:rsidRDefault="00142AF7" w:rsidP="00C82A62">
            <w:pPr>
              <w:pStyle w:val="NoSpacing"/>
              <w:rPr>
                <w:sz w:val="24"/>
                <w:szCs w:val="24"/>
              </w:rPr>
            </w:pPr>
          </w:p>
          <w:p w14:paraId="69C3D329" w14:textId="77777777" w:rsidR="00142AF7" w:rsidRDefault="00142AF7" w:rsidP="00C82A62">
            <w:pPr>
              <w:pStyle w:val="NoSpacing"/>
              <w:rPr>
                <w:sz w:val="24"/>
                <w:szCs w:val="24"/>
              </w:rPr>
            </w:pPr>
          </w:p>
          <w:p w14:paraId="4EE5FC79" w14:textId="77777777" w:rsidR="00142AF7" w:rsidRDefault="00142AF7" w:rsidP="00C82A62">
            <w:pPr>
              <w:pStyle w:val="NoSpacing"/>
              <w:rPr>
                <w:sz w:val="24"/>
                <w:szCs w:val="24"/>
              </w:rPr>
            </w:pPr>
          </w:p>
          <w:p w14:paraId="1C035DAD" w14:textId="77777777" w:rsidR="00C82A62" w:rsidRDefault="00C82A62" w:rsidP="00C82A62">
            <w:pPr>
              <w:pStyle w:val="NoSpacing"/>
              <w:rPr>
                <w:sz w:val="24"/>
                <w:szCs w:val="24"/>
              </w:rPr>
            </w:pPr>
          </w:p>
          <w:p w14:paraId="10A18D2A" w14:textId="77777777" w:rsidR="001C5C5C" w:rsidRDefault="001C5C5C" w:rsidP="00C82A62">
            <w:pPr>
              <w:pStyle w:val="NoSpacing"/>
              <w:rPr>
                <w:sz w:val="24"/>
                <w:szCs w:val="24"/>
              </w:rPr>
            </w:pPr>
          </w:p>
          <w:p w14:paraId="4B26C849" w14:textId="77777777" w:rsidR="001C5C5C" w:rsidRDefault="001C5C5C" w:rsidP="00C82A62">
            <w:pPr>
              <w:pStyle w:val="NoSpacing"/>
              <w:rPr>
                <w:sz w:val="24"/>
                <w:szCs w:val="24"/>
              </w:rPr>
            </w:pPr>
          </w:p>
          <w:p w14:paraId="56969C6E" w14:textId="77777777" w:rsidR="001C5C5C" w:rsidRDefault="001C5C5C" w:rsidP="00C82A62">
            <w:pPr>
              <w:pStyle w:val="NoSpacing"/>
              <w:rPr>
                <w:sz w:val="24"/>
                <w:szCs w:val="24"/>
              </w:rPr>
            </w:pPr>
          </w:p>
          <w:p w14:paraId="5FAA54FB" w14:textId="77777777" w:rsidR="001C5C5C" w:rsidRDefault="001C5C5C" w:rsidP="00C82A62">
            <w:pPr>
              <w:pStyle w:val="NoSpacing"/>
              <w:rPr>
                <w:sz w:val="24"/>
                <w:szCs w:val="24"/>
              </w:rPr>
            </w:pPr>
          </w:p>
          <w:p w14:paraId="6802E7AB" w14:textId="77777777" w:rsidR="001C5C5C" w:rsidRDefault="001C5C5C" w:rsidP="00C82A62">
            <w:pPr>
              <w:pStyle w:val="NoSpacing"/>
              <w:rPr>
                <w:sz w:val="24"/>
                <w:szCs w:val="24"/>
              </w:rPr>
            </w:pPr>
          </w:p>
        </w:tc>
      </w:tr>
    </w:tbl>
    <w:p w14:paraId="44E1CD08" w14:textId="77777777" w:rsidR="00C82A62" w:rsidRDefault="00C82A62" w:rsidP="00C82A62">
      <w:pPr>
        <w:pStyle w:val="NoSpacing"/>
        <w:rPr>
          <w:sz w:val="24"/>
          <w:szCs w:val="24"/>
        </w:rPr>
      </w:pPr>
    </w:p>
    <w:p w14:paraId="7BEDDA7E" w14:textId="77777777" w:rsidR="00666679" w:rsidRPr="00C82A62" w:rsidRDefault="00666679" w:rsidP="00C82A62">
      <w:pPr>
        <w:pStyle w:val="NoSpacing"/>
        <w:rPr>
          <w:sz w:val="24"/>
          <w:szCs w:val="24"/>
        </w:rPr>
      </w:pPr>
    </w:p>
    <w:p w14:paraId="3E085B49" w14:textId="250CB771" w:rsidR="00854681" w:rsidRDefault="00854681" w:rsidP="00A457DC">
      <w:pPr>
        <w:pStyle w:val="Heading5"/>
      </w:pPr>
      <w:r>
        <w:lastRenderedPageBreak/>
        <w:t xml:space="preserve">3. </w:t>
      </w:r>
      <w:hyperlink r:id="rId25" w:history="1">
        <w:r w:rsidRPr="00854681">
          <w:rPr>
            <w:rStyle w:val="Hyperlink"/>
            <w:b/>
            <w:bCs/>
          </w:rPr>
          <w:t>Engaging in peer research with learners</w:t>
        </w:r>
      </w:hyperlink>
    </w:p>
    <w:p w14:paraId="40146335" w14:textId="77777777" w:rsidR="00691662" w:rsidRDefault="00691662" w:rsidP="00691662">
      <w:pPr>
        <w:pStyle w:val="NoSpacing"/>
        <w:spacing w:line="276" w:lineRule="auto"/>
        <w:rPr>
          <w:b/>
          <w:bCs/>
        </w:rPr>
      </w:pPr>
    </w:p>
    <w:p w14:paraId="4919B261" w14:textId="2A6A722B" w:rsidR="00E04214" w:rsidRPr="00E04214" w:rsidRDefault="00E04214" w:rsidP="00691662">
      <w:pPr>
        <w:pStyle w:val="NoSpacing"/>
        <w:spacing w:line="276" w:lineRule="auto"/>
        <w:rPr>
          <w:sz w:val="24"/>
          <w:szCs w:val="24"/>
        </w:rPr>
      </w:pPr>
      <w:r w:rsidRPr="002A093E">
        <w:rPr>
          <w:sz w:val="24"/>
          <w:szCs w:val="24"/>
        </w:rPr>
        <w:t>Prompts for reflection:</w:t>
      </w:r>
    </w:p>
    <w:p w14:paraId="380C91DE" w14:textId="77777777" w:rsidR="00E04214" w:rsidRPr="00E04214" w:rsidRDefault="00E04214" w:rsidP="008E7736">
      <w:pPr>
        <w:pStyle w:val="NoSpacing"/>
        <w:numPr>
          <w:ilvl w:val="0"/>
          <w:numId w:val="21"/>
        </w:numPr>
        <w:rPr>
          <w:sz w:val="24"/>
          <w:szCs w:val="24"/>
        </w:rPr>
      </w:pPr>
      <w:r w:rsidRPr="00E04214">
        <w:rPr>
          <w:sz w:val="24"/>
          <w:szCs w:val="24"/>
        </w:rPr>
        <w:t>How will you create meaningful opportunities for learners to contribute as co-researchers throughout your enquiry?</w:t>
      </w:r>
    </w:p>
    <w:p w14:paraId="5544B8D4" w14:textId="77777777" w:rsidR="00E04214" w:rsidRPr="00E04214" w:rsidRDefault="00E04214" w:rsidP="008E7736">
      <w:pPr>
        <w:pStyle w:val="NoSpacing"/>
        <w:numPr>
          <w:ilvl w:val="0"/>
          <w:numId w:val="21"/>
        </w:numPr>
        <w:rPr>
          <w:sz w:val="24"/>
          <w:szCs w:val="24"/>
        </w:rPr>
      </w:pPr>
      <w:r w:rsidRPr="00E04214">
        <w:rPr>
          <w:sz w:val="24"/>
          <w:szCs w:val="24"/>
        </w:rPr>
        <w:t>What practical steps will you take to support co-researching with your learners as you engage in this practitioner enquiry?</w:t>
      </w:r>
    </w:p>
    <w:p w14:paraId="2EDE9EDD" w14:textId="48738C49" w:rsidR="00854681" w:rsidRPr="00E04214" w:rsidRDefault="00E04214" w:rsidP="008E7736">
      <w:pPr>
        <w:pStyle w:val="NoSpacing"/>
        <w:numPr>
          <w:ilvl w:val="0"/>
          <w:numId w:val="21"/>
        </w:numPr>
        <w:spacing w:line="276" w:lineRule="auto"/>
        <w:rPr>
          <w:b/>
          <w:bCs/>
        </w:rPr>
      </w:pPr>
      <w:r w:rsidRPr="00E04214">
        <w:rPr>
          <w:sz w:val="24"/>
          <w:szCs w:val="24"/>
        </w:rPr>
        <w:t>How will you ensure that learners' perspectives, experiences and insights inform your decisions and actions during the enquiry process?</w:t>
      </w:r>
    </w:p>
    <w:p w14:paraId="7F1A2CF3" w14:textId="77777777" w:rsidR="00E04214" w:rsidRDefault="00E04214" w:rsidP="00E04214">
      <w:pPr>
        <w:pStyle w:val="NoSpacing"/>
        <w:spacing w:line="276" w:lineRule="auto"/>
        <w:ind w:left="720"/>
        <w:rPr>
          <w:b/>
          <w:bCs/>
        </w:rPr>
      </w:pPr>
    </w:p>
    <w:tbl>
      <w:tblPr>
        <w:tblStyle w:val="TableGrid"/>
        <w:tblW w:w="0" w:type="auto"/>
        <w:tblLook w:val="04A0" w:firstRow="1" w:lastRow="0" w:firstColumn="1" w:lastColumn="0" w:noHBand="0" w:noVBand="1"/>
      </w:tblPr>
      <w:tblGrid>
        <w:gridCol w:w="9016"/>
      </w:tblGrid>
      <w:tr w:rsidR="00854681" w14:paraId="571B3996" w14:textId="77777777" w:rsidTr="00854681">
        <w:tc>
          <w:tcPr>
            <w:tcW w:w="9016" w:type="dxa"/>
          </w:tcPr>
          <w:p w14:paraId="3A135695" w14:textId="77777777" w:rsidR="00854681" w:rsidRDefault="00854681" w:rsidP="00691662">
            <w:pPr>
              <w:pStyle w:val="NoSpacing"/>
              <w:spacing w:line="276" w:lineRule="auto"/>
              <w:rPr>
                <w:b/>
                <w:bCs/>
              </w:rPr>
            </w:pPr>
          </w:p>
          <w:p w14:paraId="39457B6A" w14:textId="77777777" w:rsidR="00854681" w:rsidRDefault="00854681" w:rsidP="00691662">
            <w:pPr>
              <w:pStyle w:val="NoSpacing"/>
              <w:spacing w:line="276" w:lineRule="auto"/>
              <w:rPr>
                <w:b/>
                <w:bCs/>
              </w:rPr>
            </w:pPr>
          </w:p>
          <w:p w14:paraId="3E14866E" w14:textId="77777777" w:rsidR="00854681" w:rsidRDefault="00854681" w:rsidP="00691662">
            <w:pPr>
              <w:pStyle w:val="NoSpacing"/>
              <w:spacing w:line="276" w:lineRule="auto"/>
              <w:rPr>
                <w:b/>
                <w:bCs/>
              </w:rPr>
            </w:pPr>
          </w:p>
          <w:p w14:paraId="2F03BB11" w14:textId="77777777" w:rsidR="00854681" w:rsidRDefault="00854681" w:rsidP="00691662">
            <w:pPr>
              <w:pStyle w:val="NoSpacing"/>
              <w:spacing w:line="276" w:lineRule="auto"/>
              <w:rPr>
                <w:b/>
                <w:bCs/>
              </w:rPr>
            </w:pPr>
          </w:p>
          <w:p w14:paraId="686D3022" w14:textId="77777777" w:rsidR="00854681" w:rsidRDefault="00854681" w:rsidP="00691662">
            <w:pPr>
              <w:pStyle w:val="NoSpacing"/>
              <w:spacing w:line="276" w:lineRule="auto"/>
              <w:rPr>
                <w:b/>
                <w:bCs/>
              </w:rPr>
            </w:pPr>
          </w:p>
          <w:p w14:paraId="06844E65" w14:textId="77777777" w:rsidR="00854681" w:rsidRDefault="00854681" w:rsidP="00691662">
            <w:pPr>
              <w:pStyle w:val="NoSpacing"/>
              <w:spacing w:line="276" w:lineRule="auto"/>
              <w:rPr>
                <w:b/>
                <w:bCs/>
              </w:rPr>
            </w:pPr>
          </w:p>
          <w:p w14:paraId="162B7F9C" w14:textId="77777777" w:rsidR="00854681" w:rsidRDefault="00854681" w:rsidP="00691662">
            <w:pPr>
              <w:pStyle w:val="NoSpacing"/>
              <w:spacing w:line="276" w:lineRule="auto"/>
              <w:rPr>
                <w:b/>
                <w:bCs/>
              </w:rPr>
            </w:pPr>
          </w:p>
          <w:p w14:paraId="1BE9721F" w14:textId="77777777" w:rsidR="00854681" w:rsidRDefault="00854681" w:rsidP="00691662">
            <w:pPr>
              <w:pStyle w:val="NoSpacing"/>
              <w:spacing w:line="276" w:lineRule="auto"/>
              <w:rPr>
                <w:b/>
                <w:bCs/>
              </w:rPr>
            </w:pPr>
          </w:p>
          <w:p w14:paraId="55CC74E4" w14:textId="77777777" w:rsidR="00854681" w:rsidRDefault="00854681" w:rsidP="00691662">
            <w:pPr>
              <w:pStyle w:val="NoSpacing"/>
              <w:spacing w:line="276" w:lineRule="auto"/>
              <w:rPr>
                <w:b/>
                <w:bCs/>
              </w:rPr>
            </w:pPr>
          </w:p>
          <w:p w14:paraId="51D59018" w14:textId="77777777" w:rsidR="00854681" w:rsidRDefault="00854681" w:rsidP="00691662">
            <w:pPr>
              <w:pStyle w:val="NoSpacing"/>
              <w:spacing w:line="276" w:lineRule="auto"/>
              <w:rPr>
                <w:b/>
                <w:bCs/>
              </w:rPr>
            </w:pPr>
          </w:p>
          <w:p w14:paraId="3CA11E26" w14:textId="77777777" w:rsidR="00854681" w:rsidRDefault="00854681" w:rsidP="00691662">
            <w:pPr>
              <w:pStyle w:val="NoSpacing"/>
              <w:spacing w:line="276" w:lineRule="auto"/>
              <w:rPr>
                <w:b/>
                <w:bCs/>
              </w:rPr>
            </w:pPr>
          </w:p>
          <w:p w14:paraId="6CD19208" w14:textId="77777777" w:rsidR="00854681" w:rsidRDefault="00854681" w:rsidP="00691662">
            <w:pPr>
              <w:pStyle w:val="NoSpacing"/>
              <w:spacing w:line="276" w:lineRule="auto"/>
              <w:rPr>
                <w:b/>
                <w:bCs/>
              </w:rPr>
            </w:pPr>
          </w:p>
          <w:p w14:paraId="21B111E4" w14:textId="77777777" w:rsidR="00854681" w:rsidRDefault="00854681" w:rsidP="00691662">
            <w:pPr>
              <w:pStyle w:val="NoSpacing"/>
              <w:spacing w:line="276" w:lineRule="auto"/>
              <w:rPr>
                <w:b/>
                <w:bCs/>
              </w:rPr>
            </w:pPr>
          </w:p>
          <w:p w14:paraId="4DAC153D" w14:textId="77777777" w:rsidR="00854681" w:rsidRDefault="00854681" w:rsidP="00691662">
            <w:pPr>
              <w:pStyle w:val="NoSpacing"/>
              <w:spacing w:line="276" w:lineRule="auto"/>
              <w:rPr>
                <w:b/>
                <w:bCs/>
              </w:rPr>
            </w:pPr>
          </w:p>
          <w:p w14:paraId="6BF95412" w14:textId="77777777" w:rsidR="00854681" w:rsidRDefault="00854681" w:rsidP="00691662">
            <w:pPr>
              <w:pStyle w:val="NoSpacing"/>
              <w:spacing w:line="276" w:lineRule="auto"/>
              <w:rPr>
                <w:b/>
                <w:bCs/>
              </w:rPr>
            </w:pPr>
          </w:p>
        </w:tc>
      </w:tr>
    </w:tbl>
    <w:p w14:paraId="1F7D3884" w14:textId="77777777" w:rsidR="00854681" w:rsidRDefault="00854681" w:rsidP="00691662">
      <w:pPr>
        <w:pStyle w:val="NoSpacing"/>
        <w:spacing w:line="276" w:lineRule="auto"/>
        <w:rPr>
          <w:b/>
          <w:bCs/>
        </w:rPr>
      </w:pPr>
    </w:p>
    <w:p w14:paraId="78B9E1DE" w14:textId="6FDA4B6E" w:rsidR="00854681" w:rsidRDefault="00142AF7" w:rsidP="00A457DC">
      <w:pPr>
        <w:pStyle w:val="Heading5"/>
      </w:pPr>
      <w:r>
        <w:t>4</w:t>
      </w:r>
      <w:r w:rsidR="00854681">
        <w:t xml:space="preserve">. </w:t>
      </w:r>
      <w:hyperlink r:id="rId26" w:history="1">
        <w:r w:rsidR="00854681">
          <w:rPr>
            <w:rStyle w:val="Hyperlink"/>
            <w:b/>
            <w:bCs/>
          </w:rPr>
          <w:t xml:space="preserve">Professional values and ethics in practitioner enquiry </w:t>
        </w:r>
      </w:hyperlink>
    </w:p>
    <w:p w14:paraId="30E11574" w14:textId="77777777" w:rsidR="00854681" w:rsidRDefault="00854681" w:rsidP="00691662">
      <w:pPr>
        <w:pStyle w:val="NoSpacing"/>
        <w:spacing w:line="276" w:lineRule="auto"/>
        <w:rPr>
          <w:b/>
          <w:bCs/>
        </w:rPr>
      </w:pPr>
    </w:p>
    <w:p w14:paraId="79CDE44A" w14:textId="77777777" w:rsidR="00854681" w:rsidRPr="00854681" w:rsidRDefault="00854681" w:rsidP="00854681">
      <w:pPr>
        <w:pStyle w:val="NoSpacing"/>
        <w:spacing w:line="276" w:lineRule="auto"/>
        <w:rPr>
          <w:sz w:val="24"/>
          <w:szCs w:val="24"/>
        </w:rPr>
      </w:pPr>
      <w:r w:rsidRPr="00854681">
        <w:rPr>
          <w:sz w:val="24"/>
          <w:szCs w:val="24"/>
        </w:rPr>
        <w:t>Prompts for reflection:</w:t>
      </w:r>
    </w:p>
    <w:p w14:paraId="58CC09A3" w14:textId="3BE1F7AA" w:rsidR="00117DE0" w:rsidRPr="00117DE0" w:rsidRDefault="00117DE0" w:rsidP="008E7736">
      <w:pPr>
        <w:pStyle w:val="NoSpacing"/>
        <w:numPr>
          <w:ilvl w:val="0"/>
          <w:numId w:val="15"/>
        </w:numPr>
        <w:rPr>
          <w:sz w:val="24"/>
          <w:szCs w:val="24"/>
        </w:rPr>
      </w:pPr>
      <w:r w:rsidRPr="00117DE0">
        <w:rPr>
          <w:sz w:val="24"/>
          <w:szCs w:val="24"/>
        </w:rPr>
        <w:t>How do your professional values and standards inform the way you conduct this enquiry?</w:t>
      </w:r>
    </w:p>
    <w:p w14:paraId="0EAC6C77" w14:textId="20E427F8" w:rsidR="00117DE0" w:rsidRPr="00117DE0" w:rsidRDefault="00117DE0" w:rsidP="008E7736">
      <w:pPr>
        <w:pStyle w:val="NoSpacing"/>
        <w:numPr>
          <w:ilvl w:val="0"/>
          <w:numId w:val="15"/>
        </w:numPr>
        <w:rPr>
          <w:sz w:val="24"/>
          <w:szCs w:val="24"/>
        </w:rPr>
      </w:pPr>
      <w:r w:rsidRPr="00117DE0">
        <w:rPr>
          <w:sz w:val="24"/>
          <w:szCs w:val="24"/>
        </w:rPr>
        <w:t xml:space="preserve">How will you ensure that learners and other participants feel respected, safe and empowered to contribute to the enquiry process? </w:t>
      </w:r>
    </w:p>
    <w:p w14:paraId="49169608" w14:textId="77777777" w:rsidR="00117DE0" w:rsidRDefault="00117DE0" w:rsidP="008E7736">
      <w:pPr>
        <w:pStyle w:val="NoSpacing"/>
        <w:numPr>
          <w:ilvl w:val="0"/>
          <w:numId w:val="15"/>
        </w:numPr>
        <w:spacing w:line="276" w:lineRule="auto"/>
        <w:rPr>
          <w:sz w:val="24"/>
          <w:szCs w:val="24"/>
        </w:rPr>
      </w:pPr>
      <w:r w:rsidRPr="00117DE0">
        <w:rPr>
          <w:sz w:val="24"/>
          <w:szCs w:val="24"/>
        </w:rPr>
        <w:t>What ethical considerations are most important in your context, and how will you address them throughout your enquiry?</w:t>
      </w:r>
    </w:p>
    <w:p w14:paraId="5D3EC611" w14:textId="6498F738" w:rsidR="00854681" w:rsidRPr="00854681" w:rsidRDefault="00117DE0" w:rsidP="00117DE0">
      <w:pPr>
        <w:pStyle w:val="NoSpacing"/>
        <w:spacing w:line="276" w:lineRule="auto"/>
        <w:rPr>
          <w:sz w:val="24"/>
          <w:szCs w:val="24"/>
        </w:rPr>
      </w:pPr>
      <w:r>
        <w:rPr>
          <w:sz w:val="24"/>
          <w:szCs w:val="24"/>
        </w:rPr>
        <w:t>The</w:t>
      </w:r>
      <w:r w:rsidR="00854681" w:rsidRPr="00854681">
        <w:rPr>
          <w:sz w:val="24"/>
          <w:szCs w:val="24"/>
        </w:rPr>
        <w:t> </w:t>
      </w:r>
      <w:hyperlink r:id="rId27" w:tgtFrame="_blank" w:history="1">
        <w:r w:rsidR="00854681" w:rsidRPr="00854681">
          <w:rPr>
            <w:rStyle w:val="Hyperlink"/>
            <w:sz w:val="24"/>
            <w:szCs w:val="24"/>
          </w:rPr>
          <w:t>Youth Voice Toolkit</w:t>
        </w:r>
      </w:hyperlink>
      <w:r w:rsidR="00854681" w:rsidRPr="00854681">
        <w:rPr>
          <w:sz w:val="24"/>
          <w:szCs w:val="24"/>
        </w:rPr>
        <w:t> </w:t>
      </w:r>
      <w:r w:rsidR="00663EE2" w:rsidRPr="00663EE2">
        <w:rPr>
          <w:sz w:val="24"/>
          <w:szCs w:val="24"/>
        </w:rPr>
        <w:t>can support and strengthen your approach to enquiry, helping you to meaningfully engage learners throughout the process.</w:t>
      </w:r>
    </w:p>
    <w:p w14:paraId="2833517D" w14:textId="77777777" w:rsidR="00854681" w:rsidRDefault="00854681" w:rsidP="00691662">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854681" w14:paraId="27B41369" w14:textId="77777777" w:rsidTr="00854681">
        <w:tc>
          <w:tcPr>
            <w:tcW w:w="9016" w:type="dxa"/>
          </w:tcPr>
          <w:p w14:paraId="3C6692D5" w14:textId="77777777" w:rsidR="00854681" w:rsidRDefault="00854681" w:rsidP="00691662">
            <w:pPr>
              <w:pStyle w:val="NoSpacing"/>
              <w:spacing w:line="276" w:lineRule="auto"/>
              <w:rPr>
                <w:b/>
                <w:bCs/>
              </w:rPr>
            </w:pPr>
          </w:p>
          <w:p w14:paraId="319F0366" w14:textId="77777777" w:rsidR="00854681" w:rsidRDefault="00854681" w:rsidP="00691662">
            <w:pPr>
              <w:pStyle w:val="NoSpacing"/>
              <w:spacing w:line="276" w:lineRule="auto"/>
              <w:rPr>
                <w:b/>
                <w:bCs/>
              </w:rPr>
            </w:pPr>
          </w:p>
          <w:p w14:paraId="38F41E55" w14:textId="77777777" w:rsidR="00854681" w:rsidRDefault="00854681" w:rsidP="00691662">
            <w:pPr>
              <w:pStyle w:val="NoSpacing"/>
              <w:spacing w:line="276" w:lineRule="auto"/>
              <w:rPr>
                <w:b/>
                <w:bCs/>
              </w:rPr>
            </w:pPr>
          </w:p>
          <w:p w14:paraId="0FDA9AF0" w14:textId="77777777" w:rsidR="00854681" w:rsidRDefault="00854681" w:rsidP="00691662">
            <w:pPr>
              <w:pStyle w:val="NoSpacing"/>
              <w:spacing w:line="276" w:lineRule="auto"/>
              <w:rPr>
                <w:b/>
                <w:bCs/>
              </w:rPr>
            </w:pPr>
          </w:p>
          <w:p w14:paraId="72ACA8AF" w14:textId="77777777" w:rsidR="00854681" w:rsidRDefault="00854681" w:rsidP="00691662">
            <w:pPr>
              <w:pStyle w:val="NoSpacing"/>
              <w:spacing w:line="276" w:lineRule="auto"/>
              <w:rPr>
                <w:b/>
                <w:bCs/>
              </w:rPr>
            </w:pPr>
          </w:p>
          <w:p w14:paraId="22FCD21D" w14:textId="77777777" w:rsidR="00854681" w:rsidRDefault="00854681" w:rsidP="00691662">
            <w:pPr>
              <w:pStyle w:val="NoSpacing"/>
              <w:spacing w:line="276" w:lineRule="auto"/>
              <w:rPr>
                <w:b/>
                <w:bCs/>
              </w:rPr>
            </w:pPr>
          </w:p>
          <w:p w14:paraId="47940B9D" w14:textId="77777777" w:rsidR="00854681" w:rsidRDefault="00854681" w:rsidP="00691662">
            <w:pPr>
              <w:pStyle w:val="NoSpacing"/>
              <w:spacing w:line="276" w:lineRule="auto"/>
              <w:rPr>
                <w:b/>
                <w:bCs/>
              </w:rPr>
            </w:pPr>
          </w:p>
          <w:p w14:paraId="109F55F5" w14:textId="77777777" w:rsidR="00854681" w:rsidRDefault="00854681" w:rsidP="00691662">
            <w:pPr>
              <w:pStyle w:val="NoSpacing"/>
              <w:spacing w:line="276" w:lineRule="auto"/>
              <w:rPr>
                <w:b/>
                <w:bCs/>
              </w:rPr>
            </w:pPr>
          </w:p>
          <w:p w14:paraId="6994E693" w14:textId="77777777" w:rsidR="00854681" w:rsidRDefault="00854681" w:rsidP="00691662">
            <w:pPr>
              <w:pStyle w:val="NoSpacing"/>
              <w:spacing w:line="276" w:lineRule="auto"/>
              <w:rPr>
                <w:b/>
                <w:bCs/>
              </w:rPr>
            </w:pPr>
          </w:p>
          <w:p w14:paraId="13797CB4" w14:textId="77777777" w:rsidR="00854681" w:rsidRDefault="00854681" w:rsidP="00691662">
            <w:pPr>
              <w:pStyle w:val="NoSpacing"/>
              <w:spacing w:line="276" w:lineRule="auto"/>
              <w:rPr>
                <w:b/>
                <w:bCs/>
              </w:rPr>
            </w:pPr>
          </w:p>
          <w:p w14:paraId="5EA8A4CE" w14:textId="77777777" w:rsidR="00854681" w:rsidRDefault="00854681" w:rsidP="00691662">
            <w:pPr>
              <w:pStyle w:val="NoSpacing"/>
              <w:spacing w:line="276" w:lineRule="auto"/>
              <w:rPr>
                <w:b/>
                <w:bCs/>
              </w:rPr>
            </w:pPr>
          </w:p>
          <w:p w14:paraId="29BDD907" w14:textId="77777777" w:rsidR="00854681" w:rsidRDefault="00854681" w:rsidP="00691662">
            <w:pPr>
              <w:pStyle w:val="NoSpacing"/>
              <w:spacing w:line="276" w:lineRule="auto"/>
              <w:rPr>
                <w:b/>
                <w:bCs/>
              </w:rPr>
            </w:pPr>
          </w:p>
          <w:p w14:paraId="50B5C0BB" w14:textId="77777777" w:rsidR="00854681" w:rsidRDefault="00854681" w:rsidP="00691662">
            <w:pPr>
              <w:pStyle w:val="NoSpacing"/>
              <w:spacing w:line="276" w:lineRule="auto"/>
              <w:rPr>
                <w:b/>
                <w:bCs/>
              </w:rPr>
            </w:pPr>
          </w:p>
          <w:p w14:paraId="05BB1F6E" w14:textId="77777777" w:rsidR="00BD6EF4" w:rsidRDefault="00BD6EF4" w:rsidP="00691662">
            <w:pPr>
              <w:pStyle w:val="NoSpacing"/>
              <w:spacing w:line="276" w:lineRule="auto"/>
              <w:rPr>
                <w:b/>
                <w:bCs/>
              </w:rPr>
            </w:pPr>
          </w:p>
          <w:p w14:paraId="12F867E9" w14:textId="77777777" w:rsidR="00BD6EF4" w:rsidRDefault="00BD6EF4" w:rsidP="00691662">
            <w:pPr>
              <w:pStyle w:val="NoSpacing"/>
              <w:spacing w:line="276" w:lineRule="auto"/>
              <w:rPr>
                <w:b/>
                <w:bCs/>
              </w:rPr>
            </w:pPr>
          </w:p>
          <w:p w14:paraId="30F6A424" w14:textId="77777777" w:rsidR="00BD6EF4" w:rsidRDefault="00BD6EF4" w:rsidP="00691662">
            <w:pPr>
              <w:pStyle w:val="NoSpacing"/>
              <w:spacing w:line="276" w:lineRule="auto"/>
              <w:rPr>
                <w:b/>
                <w:bCs/>
              </w:rPr>
            </w:pPr>
          </w:p>
          <w:p w14:paraId="06474685" w14:textId="77777777" w:rsidR="00BD6EF4" w:rsidRDefault="00BD6EF4" w:rsidP="00691662">
            <w:pPr>
              <w:pStyle w:val="NoSpacing"/>
              <w:spacing w:line="276" w:lineRule="auto"/>
              <w:rPr>
                <w:b/>
                <w:bCs/>
              </w:rPr>
            </w:pPr>
          </w:p>
          <w:p w14:paraId="62746E30" w14:textId="77777777" w:rsidR="00663EE2" w:rsidRDefault="00663EE2" w:rsidP="00691662">
            <w:pPr>
              <w:pStyle w:val="NoSpacing"/>
              <w:spacing w:line="276" w:lineRule="auto"/>
              <w:rPr>
                <w:b/>
                <w:bCs/>
              </w:rPr>
            </w:pPr>
          </w:p>
        </w:tc>
      </w:tr>
    </w:tbl>
    <w:p w14:paraId="14CB9362" w14:textId="3F04083E" w:rsidR="00691662" w:rsidRPr="002A093E" w:rsidRDefault="00F52959" w:rsidP="00A457DC">
      <w:pPr>
        <w:pStyle w:val="Heading8"/>
        <w:rPr>
          <w:rFonts w:asciiTheme="minorHAnsi" w:hAnsiTheme="minorHAnsi" w:cstheme="minorHAnsi"/>
          <w:b/>
          <w:bCs/>
          <w:color w:val="auto"/>
          <w:sz w:val="22"/>
          <w:szCs w:val="22"/>
        </w:rPr>
      </w:pPr>
      <w:r w:rsidRPr="002A093E">
        <w:rPr>
          <w:rFonts w:asciiTheme="minorHAnsi" w:hAnsiTheme="minorHAnsi" w:cstheme="minorHAnsi"/>
          <w:b/>
          <w:bCs/>
          <w:color w:val="auto"/>
          <w:sz w:val="22"/>
          <w:szCs w:val="22"/>
        </w:rPr>
        <w:lastRenderedPageBreak/>
        <w:t>Reflecting on Progress</w:t>
      </w:r>
    </w:p>
    <w:p w14:paraId="20673548" w14:textId="77777777" w:rsidR="00F52959" w:rsidRPr="002A093E" w:rsidRDefault="00F52959" w:rsidP="00691662">
      <w:pPr>
        <w:pStyle w:val="NoSpacing"/>
        <w:spacing w:line="276" w:lineRule="auto"/>
        <w:rPr>
          <w:b/>
          <w:bCs/>
          <w:sz w:val="24"/>
          <w:szCs w:val="24"/>
        </w:rPr>
      </w:pPr>
    </w:p>
    <w:p w14:paraId="60E1D8B0" w14:textId="6116F777" w:rsidR="00691662" w:rsidRPr="002A093E" w:rsidRDefault="00FA43F9" w:rsidP="00691662">
      <w:pPr>
        <w:pStyle w:val="NoSpacing"/>
        <w:spacing w:line="276" w:lineRule="auto"/>
        <w:rPr>
          <w:sz w:val="24"/>
          <w:szCs w:val="24"/>
        </w:rPr>
      </w:pPr>
      <w:r w:rsidRPr="002A093E">
        <w:rPr>
          <w:sz w:val="24"/>
          <w:szCs w:val="24"/>
        </w:rPr>
        <w:t>Prompts for Reflection:</w:t>
      </w:r>
    </w:p>
    <w:p w14:paraId="35571252" w14:textId="77777777" w:rsidR="00BD6EF4" w:rsidRPr="00BD6EF4" w:rsidRDefault="00BD6EF4" w:rsidP="008E7736">
      <w:pPr>
        <w:pStyle w:val="NoSpacing"/>
        <w:numPr>
          <w:ilvl w:val="0"/>
          <w:numId w:val="22"/>
        </w:numPr>
        <w:rPr>
          <w:sz w:val="24"/>
          <w:szCs w:val="24"/>
        </w:rPr>
      </w:pPr>
      <w:r w:rsidRPr="00BD6EF4">
        <w:rPr>
          <w:sz w:val="24"/>
          <w:szCs w:val="24"/>
        </w:rPr>
        <w:t>How have your reading, professional learning and experiences in practice influenced your thinking about your enquiry?</w:t>
      </w:r>
    </w:p>
    <w:p w14:paraId="6866A3F6" w14:textId="77777777" w:rsidR="00BD6EF4" w:rsidRPr="00BD6EF4" w:rsidRDefault="00BD6EF4" w:rsidP="008E7736">
      <w:pPr>
        <w:pStyle w:val="NoSpacing"/>
        <w:numPr>
          <w:ilvl w:val="0"/>
          <w:numId w:val="22"/>
        </w:numPr>
        <w:rPr>
          <w:sz w:val="24"/>
          <w:szCs w:val="24"/>
        </w:rPr>
      </w:pPr>
      <w:r w:rsidRPr="00BD6EF4">
        <w:rPr>
          <w:sz w:val="24"/>
          <w:szCs w:val="24"/>
        </w:rPr>
        <w:t>What are you noticing as your enquiry progresses?</w:t>
      </w:r>
    </w:p>
    <w:p w14:paraId="44AD0758" w14:textId="77777777" w:rsidR="00BD6EF4" w:rsidRPr="00BD6EF4" w:rsidRDefault="00BD6EF4" w:rsidP="008E7736">
      <w:pPr>
        <w:pStyle w:val="NoSpacing"/>
        <w:numPr>
          <w:ilvl w:val="0"/>
          <w:numId w:val="22"/>
        </w:numPr>
        <w:rPr>
          <w:sz w:val="24"/>
          <w:szCs w:val="24"/>
        </w:rPr>
      </w:pPr>
      <w:r w:rsidRPr="00BD6EF4">
        <w:rPr>
          <w:sz w:val="24"/>
          <w:szCs w:val="24"/>
        </w:rPr>
        <w:t>What is working well, and what might require further adaptation or exploration?</w:t>
      </w:r>
    </w:p>
    <w:p w14:paraId="349A372F" w14:textId="3CFF9D93" w:rsidR="00FA43F9" w:rsidRDefault="00BD6EF4" w:rsidP="008E7736">
      <w:pPr>
        <w:pStyle w:val="NoSpacing"/>
        <w:numPr>
          <w:ilvl w:val="0"/>
          <w:numId w:val="22"/>
        </w:numPr>
        <w:rPr>
          <w:sz w:val="24"/>
          <w:szCs w:val="24"/>
        </w:rPr>
      </w:pPr>
      <w:r w:rsidRPr="00BD6EF4">
        <w:rPr>
          <w:sz w:val="24"/>
          <w:szCs w:val="24"/>
        </w:rPr>
        <w:t>What questions or uncertainties remain, and what sources of support could help you move forward?</w:t>
      </w:r>
    </w:p>
    <w:p w14:paraId="6A3B78D7" w14:textId="77777777" w:rsidR="00BD6EF4" w:rsidRPr="002A093E" w:rsidRDefault="00BD6EF4" w:rsidP="00BD6EF4">
      <w:pPr>
        <w:pStyle w:val="NoSpacing"/>
        <w:ind w:left="720"/>
        <w:rPr>
          <w:sz w:val="24"/>
          <w:szCs w:val="24"/>
        </w:rPr>
      </w:pPr>
    </w:p>
    <w:tbl>
      <w:tblPr>
        <w:tblStyle w:val="TableGrid"/>
        <w:tblW w:w="0" w:type="auto"/>
        <w:tblLook w:val="04A0" w:firstRow="1" w:lastRow="0" w:firstColumn="1" w:lastColumn="0" w:noHBand="0" w:noVBand="1"/>
      </w:tblPr>
      <w:tblGrid>
        <w:gridCol w:w="9016"/>
      </w:tblGrid>
      <w:tr w:rsidR="00691662" w14:paraId="23D8DBD6" w14:textId="77777777" w:rsidTr="00C45437">
        <w:tc>
          <w:tcPr>
            <w:tcW w:w="9016" w:type="dxa"/>
          </w:tcPr>
          <w:p w14:paraId="5342B9B8" w14:textId="77777777" w:rsidR="00691662" w:rsidRDefault="00691662" w:rsidP="00C45437">
            <w:pPr>
              <w:pStyle w:val="NoSpacing"/>
              <w:spacing w:line="276" w:lineRule="auto"/>
              <w:rPr>
                <w:b/>
                <w:bCs/>
              </w:rPr>
            </w:pPr>
          </w:p>
          <w:p w14:paraId="41DBA342" w14:textId="77777777" w:rsidR="00691662" w:rsidRDefault="00691662" w:rsidP="00C45437">
            <w:pPr>
              <w:pStyle w:val="NoSpacing"/>
              <w:spacing w:line="276" w:lineRule="auto"/>
              <w:rPr>
                <w:b/>
                <w:bCs/>
              </w:rPr>
            </w:pPr>
          </w:p>
          <w:p w14:paraId="2212E588" w14:textId="77777777" w:rsidR="00691662" w:rsidRDefault="00691662" w:rsidP="00C45437">
            <w:pPr>
              <w:pStyle w:val="NoSpacing"/>
              <w:spacing w:line="276" w:lineRule="auto"/>
              <w:rPr>
                <w:b/>
                <w:bCs/>
              </w:rPr>
            </w:pPr>
          </w:p>
          <w:p w14:paraId="49FC61FB" w14:textId="77777777" w:rsidR="00691662" w:rsidRDefault="00691662" w:rsidP="00C45437">
            <w:pPr>
              <w:pStyle w:val="NoSpacing"/>
              <w:spacing w:line="276" w:lineRule="auto"/>
              <w:rPr>
                <w:b/>
                <w:bCs/>
              </w:rPr>
            </w:pPr>
          </w:p>
          <w:p w14:paraId="7247B046" w14:textId="77777777" w:rsidR="00691662" w:rsidRDefault="00691662" w:rsidP="00C45437">
            <w:pPr>
              <w:pStyle w:val="NoSpacing"/>
              <w:spacing w:line="276" w:lineRule="auto"/>
              <w:rPr>
                <w:b/>
                <w:bCs/>
              </w:rPr>
            </w:pPr>
          </w:p>
          <w:p w14:paraId="43426251" w14:textId="77777777" w:rsidR="00691662" w:rsidRDefault="00691662" w:rsidP="00C45437">
            <w:pPr>
              <w:pStyle w:val="NoSpacing"/>
              <w:spacing w:line="276" w:lineRule="auto"/>
              <w:rPr>
                <w:b/>
                <w:bCs/>
              </w:rPr>
            </w:pPr>
          </w:p>
          <w:p w14:paraId="64C2A50D" w14:textId="77777777" w:rsidR="00691662" w:rsidRDefault="00691662" w:rsidP="00C45437">
            <w:pPr>
              <w:pStyle w:val="NoSpacing"/>
              <w:spacing w:line="276" w:lineRule="auto"/>
              <w:rPr>
                <w:b/>
                <w:bCs/>
              </w:rPr>
            </w:pPr>
          </w:p>
          <w:p w14:paraId="1A42C595" w14:textId="77777777" w:rsidR="00691662" w:rsidRDefault="00691662" w:rsidP="00C45437">
            <w:pPr>
              <w:pStyle w:val="NoSpacing"/>
              <w:spacing w:line="276" w:lineRule="auto"/>
              <w:rPr>
                <w:b/>
                <w:bCs/>
              </w:rPr>
            </w:pPr>
          </w:p>
          <w:p w14:paraId="0EA2A126" w14:textId="77777777" w:rsidR="00691662" w:rsidRDefault="00691662" w:rsidP="00C45437">
            <w:pPr>
              <w:pStyle w:val="NoSpacing"/>
              <w:spacing w:line="276" w:lineRule="auto"/>
              <w:rPr>
                <w:b/>
                <w:bCs/>
              </w:rPr>
            </w:pPr>
          </w:p>
          <w:p w14:paraId="100CF53E" w14:textId="77777777" w:rsidR="00691662" w:rsidRDefault="00691662" w:rsidP="00C45437">
            <w:pPr>
              <w:pStyle w:val="NoSpacing"/>
              <w:spacing w:line="276" w:lineRule="auto"/>
              <w:rPr>
                <w:b/>
                <w:bCs/>
              </w:rPr>
            </w:pPr>
          </w:p>
          <w:p w14:paraId="1231D0E1" w14:textId="77777777" w:rsidR="00FA43F9" w:rsidRDefault="00FA43F9" w:rsidP="00C45437">
            <w:pPr>
              <w:pStyle w:val="NoSpacing"/>
              <w:spacing w:line="276" w:lineRule="auto"/>
              <w:rPr>
                <w:b/>
                <w:bCs/>
              </w:rPr>
            </w:pPr>
          </w:p>
          <w:p w14:paraId="5C28F51B" w14:textId="77777777" w:rsidR="00691662" w:rsidRDefault="00691662" w:rsidP="00C45437">
            <w:pPr>
              <w:pStyle w:val="NoSpacing"/>
              <w:spacing w:line="276" w:lineRule="auto"/>
              <w:rPr>
                <w:b/>
                <w:bCs/>
              </w:rPr>
            </w:pPr>
          </w:p>
          <w:p w14:paraId="2A5005BF" w14:textId="77777777" w:rsidR="00691662" w:rsidRDefault="00691662" w:rsidP="00C45437">
            <w:pPr>
              <w:pStyle w:val="NoSpacing"/>
              <w:spacing w:line="276" w:lineRule="auto"/>
              <w:rPr>
                <w:b/>
                <w:bCs/>
              </w:rPr>
            </w:pPr>
          </w:p>
          <w:p w14:paraId="1942CDE4" w14:textId="77777777" w:rsidR="00FA43F9" w:rsidRDefault="00FA43F9" w:rsidP="00C45437">
            <w:pPr>
              <w:pStyle w:val="NoSpacing"/>
              <w:spacing w:line="276" w:lineRule="auto"/>
              <w:rPr>
                <w:b/>
                <w:bCs/>
              </w:rPr>
            </w:pPr>
          </w:p>
          <w:p w14:paraId="0927254A" w14:textId="77777777" w:rsidR="00FA43F9" w:rsidRDefault="00FA43F9" w:rsidP="00C45437">
            <w:pPr>
              <w:pStyle w:val="NoSpacing"/>
              <w:spacing w:line="276" w:lineRule="auto"/>
              <w:rPr>
                <w:b/>
                <w:bCs/>
              </w:rPr>
            </w:pPr>
          </w:p>
          <w:p w14:paraId="2AFED326" w14:textId="77777777" w:rsidR="00FA43F9" w:rsidRDefault="00FA43F9" w:rsidP="00C45437">
            <w:pPr>
              <w:pStyle w:val="NoSpacing"/>
              <w:spacing w:line="276" w:lineRule="auto"/>
              <w:rPr>
                <w:b/>
                <w:bCs/>
              </w:rPr>
            </w:pPr>
          </w:p>
          <w:p w14:paraId="7F8A5633" w14:textId="77777777" w:rsidR="00FA43F9" w:rsidRDefault="00FA43F9" w:rsidP="00C45437">
            <w:pPr>
              <w:pStyle w:val="NoSpacing"/>
              <w:spacing w:line="276" w:lineRule="auto"/>
              <w:rPr>
                <w:b/>
                <w:bCs/>
              </w:rPr>
            </w:pPr>
          </w:p>
          <w:p w14:paraId="71722DCC" w14:textId="77777777" w:rsidR="00FA43F9" w:rsidRDefault="00FA43F9" w:rsidP="00C45437">
            <w:pPr>
              <w:pStyle w:val="NoSpacing"/>
              <w:spacing w:line="276" w:lineRule="auto"/>
              <w:rPr>
                <w:b/>
                <w:bCs/>
              </w:rPr>
            </w:pPr>
          </w:p>
          <w:p w14:paraId="622C712C" w14:textId="77777777" w:rsidR="00FA43F9" w:rsidRDefault="00FA43F9" w:rsidP="00C45437">
            <w:pPr>
              <w:pStyle w:val="NoSpacing"/>
              <w:spacing w:line="276" w:lineRule="auto"/>
              <w:rPr>
                <w:b/>
                <w:bCs/>
              </w:rPr>
            </w:pPr>
          </w:p>
          <w:p w14:paraId="071D98C9" w14:textId="77777777" w:rsidR="00FA43F9" w:rsidRDefault="00FA43F9" w:rsidP="00C45437">
            <w:pPr>
              <w:pStyle w:val="NoSpacing"/>
              <w:spacing w:line="276" w:lineRule="auto"/>
              <w:rPr>
                <w:b/>
                <w:bCs/>
              </w:rPr>
            </w:pPr>
          </w:p>
          <w:p w14:paraId="2C7999DF" w14:textId="77777777" w:rsidR="00FA43F9" w:rsidRDefault="00FA43F9" w:rsidP="00C45437">
            <w:pPr>
              <w:pStyle w:val="NoSpacing"/>
              <w:spacing w:line="276" w:lineRule="auto"/>
              <w:rPr>
                <w:b/>
                <w:bCs/>
              </w:rPr>
            </w:pPr>
          </w:p>
          <w:p w14:paraId="2DED5B20" w14:textId="77777777" w:rsidR="00FA43F9" w:rsidRDefault="00FA43F9" w:rsidP="00C45437">
            <w:pPr>
              <w:pStyle w:val="NoSpacing"/>
              <w:spacing w:line="276" w:lineRule="auto"/>
              <w:rPr>
                <w:b/>
                <w:bCs/>
              </w:rPr>
            </w:pPr>
          </w:p>
          <w:p w14:paraId="3B49DC2D" w14:textId="77777777" w:rsidR="00FA43F9" w:rsidRDefault="00FA43F9" w:rsidP="00C45437">
            <w:pPr>
              <w:pStyle w:val="NoSpacing"/>
              <w:spacing w:line="276" w:lineRule="auto"/>
              <w:rPr>
                <w:b/>
                <w:bCs/>
              </w:rPr>
            </w:pPr>
          </w:p>
          <w:p w14:paraId="0AC32060" w14:textId="77777777" w:rsidR="00FA43F9" w:rsidRDefault="00FA43F9" w:rsidP="00C45437">
            <w:pPr>
              <w:pStyle w:val="NoSpacing"/>
              <w:spacing w:line="276" w:lineRule="auto"/>
              <w:rPr>
                <w:b/>
                <w:bCs/>
              </w:rPr>
            </w:pPr>
          </w:p>
          <w:p w14:paraId="5C345EEA" w14:textId="77777777" w:rsidR="00FA43F9" w:rsidRDefault="00FA43F9" w:rsidP="00C45437">
            <w:pPr>
              <w:pStyle w:val="NoSpacing"/>
              <w:spacing w:line="276" w:lineRule="auto"/>
              <w:rPr>
                <w:b/>
                <w:bCs/>
              </w:rPr>
            </w:pPr>
          </w:p>
          <w:p w14:paraId="4D8C7030" w14:textId="77777777" w:rsidR="00FA43F9" w:rsidRDefault="00FA43F9" w:rsidP="00C45437">
            <w:pPr>
              <w:pStyle w:val="NoSpacing"/>
              <w:spacing w:line="276" w:lineRule="auto"/>
              <w:rPr>
                <w:b/>
                <w:bCs/>
              </w:rPr>
            </w:pPr>
          </w:p>
          <w:p w14:paraId="0C37AD01" w14:textId="77777777" w:rsidR="00FA43F9" w:rsidRDefault="00FA43F9" w:rsidP="00C45437">
            <w:pPr>
              <w:pStyle w:val="NoSpacing"/>
              <w:spacing w:line="276" w:lineRule="auto"/>
              <w:rPr>
                <w:b/>
                <w:bCs/>
              </w:rPr>
            </w:pPr>
          </w:p>
          <w:p w14:paraId="1CF0AE9B" w14:textId="77777777" w:rsidR="00FA43F9" w:rsidRDefault="00FA43F9" w:rsidP="00C45437">
            <w:pPr>
              <w:pStyle w:val="NoSpacing"/>
              <w:spacing w:line="276" w:lineRule="auto"/>
              <w:rPr>
                <w:b/>
                <w:bCs/>
              </w:rPr>
            </w:pPr>
          </w:p>
          <w:p w14:paraId="0BCE39EA" w14:textId="77777777" w:rsidR="00FA43F9" w:rsidRDefault="00FA43F9" w:rsidP="00C45437">
            <w:pPr>
              <w:pStyle w:val="NoSpacing"/>
              <w:spacing w:line="276" w:lineRule="auto"/>
              <w:rPr>
                <w:b/>
                <w:bCs/>
              </w:rPr>
            </w:pPr>
          </w:p>
          <w:p w14:paraId="1E57DE4F" w14:textId="77777777" w:rsidR="00FA43F9" w:rsidRDefault="00FA43F9" w:rsidP="00C45437">
            <w:pPr>
              <w:pStyle w:val="NoSpacing"/>
              <w:spacing w:line="276" w:lineRule="auto"/>
              <w:rPr>
                <w:b/>
                <w:bCs/>
              </w:rPr>
            </w:pPr>
          </w:p>
          <w:p w14:paraId="6C264277" w14:textId="77777777" w:rsidR="00FA43F9" w:rsidRDefault="00FA43F9" w:rsidP="00C45437">
            <w:pPr>
              <w:pStyle w:val="NoSpacing"/>
              <w:spacing w:line="276" w:lineRule="auto"/>
              <w:rPr>
                <w:b/>
                <w:bCs/>
              </w:rPr>
            </w:pPr>
          </w:p>
          <w:p w14:paraId="6ED6C100" w14:textId="77777777" w:rsidR="00FA43F9" w:rsidRDefault="00FA43F9" w:rsidP="00C45437">
            <w:pPr>
              <w:pStyle w:val="NoSpacing"/>
              <w:spacing w:line="276" w:lineRule="auto"/>
              <w:rPr>
                <w:b/>
                <w:bCs/>
              </w:rPr>
            </w:pPr>
          </w:p>
          <w:p w14:paraId="6BE8A817" w14:textId="77777777" w:rsidR="00FA43F9" w:rsidRDefault="00FA43F9" w:rsidP="00C45437">
            <w:pPr>
              <w:pStyle w:val="NoSpacing"/>
              <w:spacing w:line="276" w:lineRule="auto"/>
              <w:rPr>
                <w:b/>
                <w:bCs/>
              </w:rPr>
            </w:pPr>
          </w:p>
          <w:p w14:paraId="13144CFD" w14:textId="77777777" w:rsidR="00691662" w:rsidRDefault="00691662" w:rsidP="00C45437">
            <w:pPr>
              <w:pStyle w:val="NoSpacing"/>
              <w:spacing w:line="276" w:lineRule="auto"/>
              <w:rPr>
                <w:b/>
                <w:bCs/>
              </w:rPr>
            </w:pPr>
          </w:p>
          <w:p w14:paraId="2CDDC55C" w14:textId="77777777" w:rsidR="00BD6EF4" w:rsidRDefault="00BD6EF4" w:rsidP="00C45437">
            <w:pPr>
              <w:pStyle w:val="NoSpacing"/>
              <w:spacing w:line="276" w:lineRule="auto"/>
              <w:rPr>
                <w:b/>
                <w:bCs/>
              </w:rPr>
            </w:pPr>
          </w:p>
          <w:p w14:paraId="55871708" w14:textId="77777777" w:rsidR="00BD6EF4" w:rsidRDefault="00BD6EF4" w:rsidP="00C45437">
            <w:pPr>
              <w:pStyle w:val="NoSpacing"/>
              <w:spacing w:line="276" w:lineRule="auto"/>
              <w:rPr>
                <w:b/>
                <w:bCs/>
              </w:rPr>
            </w:pPr>
          </w:p>
          <w:p w14:paraId="11B8D4D2" w14:textId="77777777" w:rsidR="00BD6EF4" w:rsidRDefault="00BD6EF4" w:rsidP="00C45437">
            <w:pPr>
              <w:pStyle w:val="NoSpacing"/>
              <w:spacing w:line="276" w:lineRule="auto"/>
              <w:rPr>
                <w:b/>
                <w:bCs/>
              </w:rPr>
            </w:pPr>
          </w:p>
          <w:p w14:paraId="131205B0" w14:textId="77777777" w:rsidR="00BD6EF4" w:rsidRDefault="00BD6EF4" w:rsidP="00C45437">
            <w:pPr>
              <w:pStyle w:val="NoSpacing"/>
              <w:spacing w:line="276" w:lineRule="auto"/>
              <w:rPr>
                <w:b/>
                <w:bCs/>
              </w:rPr>
            </w:pPr>
          </w:p>
          <w:p w14:paraId="49CBE797" w14:textId="77777777" w:rsidR="00BD6EF4" w:rsidRDefault="00BD6EF4" w:rsidP="00C45437">
            <w:pPr>
              <w:pStyle w:val="NoSpacing"/>
              <w:spacing w:line="276" w:lineRule="auto"/>
              <w:rPr>
                <w:b/>
                <w:bCs/>
              </w:rPr>
            </w:pPr>
          </w:p>
          <w:p w14:paraId="0E5174C5" w14:textId="77777777" w:rsidR="00BD6EF4" w:rsidRDefault="00BD6EF4" w:rsidP="00C45437">
            <w:pPr>
              <w:pStyle w:val="NoSpacing"/>
              <w:spacing w:line="276" w:lineRule="auto"/>
              <w:rPr>
                <w:b/>
                <w:bCs/>
              </w:rPr>
            </w:pPr>
          </w:p>
          <w:p w14:paraId="2D531F90" w14:textId="77777777" w:rsidR="00BD6EF4" w:rsidRDefault="00BD6EF4" w:rsidP="00C45437">
            <w:pPr>
              <w:pStyle w:val="NoSpacing"/>
              <w:spacing w:line="276" w:lineRule="auto"/>
              <w:rPr>
                <w:b/>
                <w:bCs/>
              </w:rPr>
            </w:pPr>
          </w:p>
          <w:p w14:paraId="251DD8BA" w14:textId="77777777" w:rsidR="00BD6EF4" w:rsidRDefault="00BD6EF4" w:rsidP="00C45437">
            <w:pPr>
              <w:pStyle w:val="NoSpacing"/>
              <w:spacing w:line="276" w:lineRule="auto"/>
              <w:rPr>
                <w:b/>
                <w:bCs/>
              </w:rPr>
            </w:pPr>
          </w:p>
          <w:p w14:paraId="5448143C" w14:textId="77777777" w:rsidR="00BD6EF4" w:rsidRDefault="00BD6EF4" w:rsidP="00C45437">
            <w:pPr>
              <w:pStyle w:val="NoSpacing"/>
              <w:spacing w:line="276" w:lineRule="auto"/>
              <w:rPr>
                <w:b/>
                <w:bCs/>
              </w:rPr>
            </w:pPr>
          </w:p>
          <w:p w14:paraId="034820A0" w14:textId="77777777" w:rsidR="00BD6EF4" w:rsidRDefault="00BD6EF4" w:rsidP="00C45437">
            <w:pPr>
              <w:pStyle w:val="NoSpacing"/>
              <w:spacing w:line="276" w:lineRule="auto"/>
              <w:rPr>
                <w:b/>
                <w:bCs/>
              </w:rPr>
            </w:pPr>
          </w:p>
          <w:p w14:paraId="1EA4C4C2" w14:textId="77777777" w:rsidR="00BD6EF4" w:rsidRDefault="00BD6EF4" w:rsidP="00C45437">
            <w:pPr>
              <w:pStyle w:val="NoSpacing"/>
              <w:spacing w:line="276" w:lineRule="auto"/>
              <w:rPr>
                <w:b/>
                <w:bCs/>
              </w:rPr>
            </w:pPr>
          </w:p>
          <w:p w14:paraId="1D45F6F4" w14:textId="77777777" w:rsidR="00BD6EF4" w:rsidRDefault="00BD6EF4" w:rsidP="00C45437">
            <w:pPr>
              <w:pStyle w:val="NoSpacing"/>
              <w:spacing w:line="276" w:lineRule="auto"/>
              <w:rPr>
                <w:b/>
                <w:bCs/>
              </w:rPr>
            </w:pPr>
          </w:p>
          <w:p w14:paraId="7AD2E106" w14:textId="77777777" w:rsidR="00BD6EF4" w:rsidRDefault="00BD6EF4" w:rsidP="00C45437">
            <w:pPr>
              <w:pStyle w:val="NoSpacing"/>
              <w:spacing w:line="276" w:lineRule="auto"/>
              <w:rPr>
                <w:b/>
                <w:bCs/>
              </w:rPr>
            </w:pPr>
          </w:p>
          <w:p w14:paraId="7F8CB657" w14:textId="77777777" w:rsidR="00BD6EF4" w:rsidRDefault="00BD6EF4" w:rsidP="00C45437">
            <w:pPr>
              <w:pStyle w:val="NoSpacing"/>
              <w:spacing w:line="276" w:lineRule="auto"/>
              <w:rPr>
                <w:b/>
                <w:bCs/>
              </w:rPr>
            </w:pPr>
          </w:p>
          <w:p w14:paraId="24654FA3" w14:textId="77777777" w:rsidR="00BD6EF4" w:rsidRDefault="00BD6EF4" w:rsidP="00C45437">
            <w:pPr>
              <w:pStyle w:val="NoSpacing"/>
              <w:spacing w:line="276" w:lineRule="auto"/>
              <w:rPr>
                <w:b/>
                <w:bCs/>
              </w:rPr>
            </w:pPr>
          </w:p>
          <w:p w14:paraId="4F18E73C" w14:textId="77777777" w:rsidR="00BD6EF4" w:rsidRDefault="00BD6EF4" w:rsidP="00C45437">
            <w:pPr>
              <w:pStyle w:val="NoSpacing"/>
              <w:spacing w:line="276" w:lineRule="auto"/>
              <w:rPr>
                <w:b/>
                <w:bCs/>
              </w:rPr>
            </w:pPr>
          </w:p>
          <w:p w14:paraId="044DAD74" w14:textId="77777777" w:rsidR="00BD6EF4" w:rsidRDefault="00BD6EF4" w:rsidP="00C45437">
            <w:pPr>
              <w:pStyle w:val="NoSpacing"/>
              <w:spacing w:line="276" w:lineRule="auto"/>
              <w:rPr>
                <w:b/>
                <w:bCs/>
              </w:rPr>
            </w:pPr>
          </w:p>
          <w:p w14:paraId="394A908B" w14:textId="77777777" w:rsidR="00BD6EF4" w:rsidRDefault="00BD6EF4" w:rsidP="00C45437">
            <w:pPr>
              <w:pStyle w:val="NoSpacing"/>
              <w:spacing w:line="276" w:lineRule="auto"/>
              <w:rPr>
                <w:b/>
                <w:bCs/>
              </w:rPr>
            </w:pPr>
          </w:p>
          <w:p w14:paraId="6F554BC8" w14:textId="77777777" w:rsidR="00BD6EF4" w:rsidRDefault="00BD6EF4" w:rsidP="00C45437">
            <w:pPr>
              <w:pStyle w:val="NoSpacing"/>
              <w:spacing w:line="276" w:lineRule="auto"/>
              <w:rPr>
                <w:b/>
                <w:bCs/>
              </w:rPr>
            </w:pPr>
          </w:p>
          <w:p w14:paraId="2E9DEAF3" w14:textId="77777777" w:rsidR="00BD6EF4" w:rsidRDefault="00BD6EF4" w:rsidP="00C45437">
            <w:pPr>
              <w:pStyle w:val="NoSpacing"/>
              <w:spacing w:line="276" w:lineRule="auto"/>
              <w:rPr>
                <w:b/>
                <w:bCs/>
              </w:rPr>
            </w:pPr>
          </w:p>
          <w:p w14:paraId="119CE0C6" w14:textId="77777777" w:rsidR="00BD6EF4" w:rsidRDefault="00BD6EF4" w:rsidP="00C45437">
            <w:pPr>
              <w:pStyle w:val="NoSpacing"/>
              <w:spacing w:line="276" w:lineRule="auto"/>
              <w:rPr>
                <w:b/>
                <w:bCs/>
              </w:rPr>
            </w:pPr>
          </w:p>
          <w:p w14:paraId="0818969D" w14:textId="77777777" w:rsidR="00BD6EF4" w:rsidRDefault="00BD6EF4" w:rsidP="00C45437">
            <w:pPr>
              <w:pStyle w:val="NoSpacing"/>
              <w:spacing w:line="276" w:lineRule="auto"/>
              <w:rPr>
                <w:b/>
                <w:bCs/>
              </w:rPr>
            </w:pPr>
          </w:p>
          <w:p w14:paraId="446FC592" w14:textId="77777777" w:rsidR="00BD6EF4" w:rsidRDefault="00BD6EF4" w:rsidP="00C45437">
            <w:pPr>
              <w:pStyle w:val="NoSpacing"/>
              <w:spacing w:line="276" w:lineRule="auto"/>
              <w:rPr>
                <w:b/>
                <w:bCs/>
              </w:rPr>
            </w:pPr>
          </w:p>
          <w:p w14:paraId="5B1BF714" w14:textId="77777777" w:rsidR="00BD6EF4" w:rsidRDefault="00BD6EF4" w:rsidP="00C45437">
            <w:pPr>
              <w:pStyle w:val="NoSpacing"/>
              <w:spacing w:line="276" w:lineRule="auto"/>
              <w:rPr>
                <w:b/>
                <w:bCs/>
              </w:rPr>
            </w:pPr>
          </w:p>
          <w:p w14:paraId="44C27A2A" w14:textId="77777777" w:rsidR="00BD6EF4" w:rsidRDefault="00BD6EF4" w:rsidP="00C45437">
            <w:pPr>
              <w:pStyle w:val="NoSpacing"/>
              <w:spacing w:line="276" w:lineRule="auto"/>
              <w:rPr>
                <w:b/>
                <w:bCs/>
              </w:rPr>
            </w:pPr>
          </w:p>
          <w:p w14:paraId="612F75C4" w14:textId="77777777" w:rsidR="00BD6EF4" w:rsidRDefault="00BD6EF4" w:rsidP="00C45437">
            <w:pPr>
              <w:pStyle w:val="NoSpacing"/>
              <w:spacing w:line="276" w:lineRule="auto"/>
              <w:rPr>
                <w:b/>
                <w:bCs/>
              </w:rPr>
            </w:pPr>
          </w:p>
          <w:p w14:paraId="64AC598F" w14:textId="77777777" w:rsidR="00BD6EF4" w:rsidRDefault="00BD6EF4" w:rsidP="00C45437">
            <w:pPr>
              <w:pStyle w:val="NoSpacing"/>
              <w:spacing w:line="276" w:lineRule="auto"/>
              <w:rPr>
                <w:b/>
                <w:bCs/>
              </w:rPr>
            </w:pPr>
          </w:p>
          <w:p w14:paraId="3D5DC0FC" w14:textId="77777777" w:rsidR="00BD6EF4" w:rsidRDefault="00BD6EF4" w:rsidP="00C45437">
            <w:pPr>
              <w:pStyle w:val="NoSpacing"/>
              <w:spacing w:line="276" w:lineRule="auto"/>
              <w:rPr>
                <w:b/>
                <w:bCs/>
              </w:rPr>
            </w:pPr>
          </w:p>
          <w:p w14:paraId="5AF92A4E" w14:textId="77777777" w:rsidR="00BD6EF4" w:rsidRDefault="00BD6EF4" w:rsidP="00C45437">
            <w:pPr>
              <w:pStyle w:val="NoSpacing"/>
              <w:spacing w:line="276" w:lineRule="auto"/>
              <w:rPr>
                <w:b/>
                <w:bCs/>
              </w:rPr>
            </w:pPr>
          </w:p>
        </w:tc>
      </w:tr>
    </w:tbl>
    <w:p w14:paraId="36985B53" w14:textId="77777777" w:rsidR="0044662C" w:rsidRDefault="0044662C">
      <w:r>
        <w:lastRenderedPageBreak/>
        <w:br w:type="page"/>
      </w:r>
    </w:p>
    <w:p w14:paraId="4DAA698C" w14:textId="18F8D20D" w:rsidR="0008015A" w:rsidRDefault="0008015A" w:rsidP="0044662C">
      <w:pPr>
        <w:pStyle w:val="Heading1"/>
        <w:spacing w:after="240"/>
      </w:pPr>
      <w:bookmarkStart w:id="7" w:name="_Toc234333672"/>
      <w:r>
        <w:lastRenderedPageBreak/>
        <w:t>Review</w:t>
      </w:r>
      <w:r w:rsidR="0005576E">
        <w:t>ing a practitioner enquiry</w:t>
      </w:r>
      <w:bookmarkEnd w:id="7"/>
    </w:p>
    <w:p w14:paraId="74DD88F3" w14:textId="7F6685BC" w:rsidR="004E67EC" w:rsidRPr="002A093E" w:rsidRDefault="004E67EC" w:rsidP="004C0AD0">
      <w:pPr>
        <w:pStyle w:val="NoSpacing"/>
        <w:spacing w:after="240" w:line="276" w:lineRule="auto"/>
        <w:rPr>
          <w:sz w:val="24"/>
          <w:szCs w:val="24"/>
        </w:rPr>
      </w:pPr>
      <w:r w:rsidRPr="002A093E">
        <w:rPr>
          <w:sz w:val="24"/>
          <w:szCs w:val="24"/>
        </w:rPr>
        <w:t xml:space="preserve">This resource will support you to pause and reflect on your enquiry, on your learning journey and to consider the impact of practitioner enquiry on your </w:t>
      </w:r>
      <w:hyperlink r:id="rId28" w:history="1">
        <w:r w:rsidRPr="002A093E">
          <w:rPr>
            <w:rStyle w:val="Hyperlink"/>
            <w:sz w:val="24"/>
            <w:szCs w:val="24"/>
          </w:rPr>
          <w:t>leadership of and for learning in your context</w:t>
        </w:r>
      </w:hyperlink>
      <w:r w:rsidRPr="002A093E">
        <w:rPr>
          <w:sz w:val="24"/>
          <w:szCs w:val="24"/>
        </w:rPr>
        <w:t>.</w:t>
      </w:r>
    </w:p>
    <w:p w14:paraId="4D87D5BC" w14:textId="612D3888" w:rsidR="00FA43F9" w:rsidRPr="002A093E" w:rsidRDefault="00FA43F9" w:rsidP="002B7F39">
      <w:pPr>
        <w:pStyle w:val="Heading5"/>
        <w:rPr>
          <w:sz w:val="24"/>
          <w:szCs w:val="24"/>
        </w:rPr>
      </w:pPr>
      <w:bookmarkStart w:id="8" w:name="_Hlk213748242"/>
      <w:r w:rsidRPr="002A093E">
        <w:rPr>
          <w:sz w:val="24"/>
          <w:szCs w:val="24"/>
        </w:rPr>
        <w:t xml:space="preserve">1. </w:t>
      </w:r>
      <w:hyperlink r:id="rId29" w:history="1">
        <w:r w:rsidR="00107BC4">
          <w:rPr>
            <w:rStyle w:val="Hyperlink"/>
            <w:b/>
            <w:bCs/>
            <w:sz w:val="24"/>
            <w:szCs w:val="24"/>
          </w:rPr>
          <w:t>Reviewing your practitioner enquiry - pause and reflect</w:t>
        </w:r>
      </w:hyperlink>
      <w:bookmarkEnd w:id="8"/>
    </w:p>
    <w:p w14:paraId="5F12B8C3" w14:textId="3CFD91BF" w:rsidR="002A093E" w:rsidRPr="0008560E" w:rsidRDefault="002B7F39" w:rsidP="0008560E">
      <w:pPr>
        <w:pStyle w:val="Heading8"/>
        <w:rPr>
          <w:rFonts w:asciiTheme="minorHAnsi" w:hAnsiTheme="minorHAnsi" w:cstheme="minorHAnsi"/>
          <w:b/>
          <w:bCs/>
          <w:color w:val="auto"/>
          <w:sz w:val="24"/>
          <w:szCs w:val="24"/>
        </w:rPr>
      </w:pPr>
      <w:r w:rsidRPr="002A093E">
        <w:rPr>
          <w:rFonts w:asciiTheme="minorHAnsi" w:hAnsiTheme="minorHAnsi" w:cstheme="minorHAnsi"/>
          <w:b/>
          <w:bCs/>
          <w:color w:val="auto"/>
          <w:sz w:val="24"/>
          <w:szCs w:val="24"/>
        </w:rPr>
        <w:t xml:space="preserve">1. </w:t>
      </w:r>
      <w:r w:rsidR="00736E2B" w:rsidRPr="002A093E">
        <w:rPr>
          <w:rFonts w:asciiTheme="minorHAnsi" w:hAnsiTheme="minorHAnsi" w:cstheme="minorHAnsi"/>
          <w:b/>
          <w:bCs/>
          <w:color w:val="auto"/>
          <w:sz w:val="24"/>
          <w:szCs w:val="24"/>
        </w:rPr>
        <w:t>What did you plan to do and why?</w:t>
      </w:r>
    </w:p>
    <w:p w14:paraId="62A52423" w14:textId="15ECE3CD" w:rsidR="00736E2B" w:rsidRPr="002A093E" w:rsidRDefault="00736E2B" w:rsidP="008E7736">
      <w:pPr>
        <w:pStyle w:val="NoSpacing"/>
        <w:numPr>
          <w:ilvl w:val="0"/>
          <w:numId w:val="7"/>
        </w:numPr>
        <w:spacing w:line="276" w:lineRule="auto"/>
        <w:rPr>
          <w:sz w:val="24"/>
          <w:szCs w:val="24"/>
        </w:rPr>
      </w:pPr>
      <w:r w:rsidRPr="002A093E">
        <w:rPr>
          <w:sz w:val="24"/>
          <w:szCs w:val="24"/>
        </w:rPr>
        <w:t xml:space="preserve">What was your original question and plan? Think about the 5 </w:t>
      </w:r>
      <w:proofErr w:type="spellStart"/>
      <w:r w:rsidRPr="002A093E">
        <w:rPr>
          <w:sz w:val="24"/>
          <w:szCs w:val="24"/>
        </w:rPr>
        <w:t>Ws</w:t>
      </w:r>
      <w:proofErr w:type="spellEnd"/>
      <w:r w:rsidRPr="002A093E">
        <w:rPr>
          <w:sz w:val="24"/>
          <w:szCs w:val="24"/>
        </w:rPr>
        <w:t xml:space="preserve">: </w:t>
      </w:r>
      <w:r w:rsidR="002D00EE" w:rsidRPr="002A093E">
        <w:rPr>
          <w:sz w:val="24"/>
          <w:szCs w:val="24"/>
        </w:rPr>
        <w:t>w</w:t>
      </w:r>
      <w:r w:rsidRPr="002A093E">
        <w:rPr>
          <w:sz w:val="24"/>
          <w:szCs w:val="24"/>
        </w:rPr>
        <w:t xml:space="preserve">ho, what, where, when and why. </w:t>
      </w:r>
    </w:p>
    <w:p w14:paraId="74682FD9" w14:textId="77777777" w:rsidR="00736E2B" w:rsidRPr="002A093E" w:rsidRDefault="00736E2B" w:rsidP="008E7736">
      <w:pPr>
        <w:pStyle w:val="NoSpacing"/>
        <w:numPr>
          <w:ilvl w:val="0"/>
          <w:numId w:val="7"/>
        </w:numPr>
        <w:spacing w:line="276" w:lineRule="auto"/>
        <w:rPr>
          <w:sz w:val="24"/>
          <w:szCs w:val="24"/>
        </w:rPr>
      </w:pPr>
      <w:r w:rsidRPr="002A093E">
        <w:rPr>
          <w:sz w:val="24"/>
          <w:szCs w:val="24"/>
        </w:rPr>
        <w:t xml:space="preserve">Why was this important for your context - how did you know it was an important focus for your enquiry? </w:t>
      </w:r>
    </w:p>
    <w:p w14:paraId="1D47D66B" w14:textId="77777777" w:rsidR="00F706B0" w:rsidRPr="002A093E" w:rsidRDefault="00736E2B" w:rsidP="008E7736">
      <w:pPr>
        <w:pStyle w:val="NoSpacing"/>
        <w:numPr>
          <w:ilvl w:val="0"/>
          <w:numId w:val="7"/>
        </w:numPr>
        <w:spacing w:line="276" w:lineRule="auto"/>
        <w:rPr>
          <w:sz w:val="24"/>
          <w:szCs w:val="24"/>
        </w:rPr>
      </w:pPr>
      <w:r w:rsidRPr="002A093E">
        <w:rPr>
          <w:sz w:val="24"/>
          <w:szCs w:val="24"/>
        </w:rPr>
        <w:t xml:space="preserve">How was your original enquiry backed up by policy and literature? </w:t>
      </w:r>
    </w:p>
    <w:p w14:paraId="5C008F91" w14:textId="6129D7C7" w:rsidR="00736E2B" w:rsidRPr="002A093E" w:rsidRDefault="00736E2B" w:rsidP="008E7736">
      <w:pPr>
        <w:pStyle w:val="NoSpacing"/>
        <w:numPr>
          <w:ilvl w:val="0"/>
          <w:numId w:val="7"/>
        </w:numPr>
        <w:spacing w:line="276" w:lineRule="auto"/>
        <w:rPr>
          <w:sz w:val="24"/>
          <w:szCs w:val="24"/>
        </w:rPr>
      </w:pPr>
      <w:r w:rsidRPr="002A093E">
        <w:rPr>
          <w:sz w:val="24"/>
          <w:szCs w:val="24"/>
        </w:rPr>
        <w:t xml:space="preserve">Where did your enquiry fit into the bigger, Scottish education picture? </w:t>
      </w:r>
    </w:p>
    <w:p w14:paraId="1C304D69" w14:textId="77777777" w:rsidR="00EC6331" w:rsidRPr="00736E2B" w:rsidRDefault="00EC6331" w:rsidP="00EC6331">
      <w:pPr>
        <w:pStyle w:val="NoSpacing"/>
        <w:spacing w:line="276" w:lineRule="auto"/>
        <w:ind w:left="720"/>
      </w:pPr>
    </w:p>
    <w:tbl>
      <w:tblPr>
        <w:tblStyle w:val="TableGrid"/>
        <w:tblW w:w="0" w:type="auto"/>
        <w:tblLook w:val="04A0" w:firstRow="1" w:lastRow="0" w:firstColumn="1" w:lastColumn="0" w:noHBand="0" w:noVBand="1"/>
      </w:tblPr>
      <w:tblGrid>
        <w:gridCol w:w="9016"/>
      </w:tblGrid>
      <w:tr w:rsidR="00EC6331" w14:paraId="03249B32" w14:textId="77777777" w:rsidTr="00EC6331">
        <w:tc>
          <w:tcPr>
            <w:tcW w:w="9016" w:type="dxa"/>
          </w:tcPr>
          <w:p w14:paraId="6E926113" w14:textId="77777777" w:rsidR="00EC6331" w:rsidRDefault="00EC6331" w:rsidP="00736E2B">
            <w:pPr>
              <w:pStyle w:val="NoSpacing"/>
              <w:spacing w:line="276" w:lineRule="auto"/>
            </w:pPr>
          </w:p>
          <w:p w14:paraId="06A5F442" w14:textId="77777777" w:rsidR="00EC6331" w:rsidRDefault="00EC6331" w:rsidP="00736E2B">
            <w:pPr>
              <w:pStyle w:val="NoSpacing"/>
              <w:spacing w:line="276" w:lineRule="auto"/>
            </w:pPr>
          </w:p>
          <w:p w14:paraId="1705449D" w14:textId="77777777" w:rsidR="00EC6331" w:rsidRDefault="00EC6331" w:rsidP="00736E2B">
            <w:pPr>
              <w:pStyle w:val="NoSpacing"/>
              <w:spacing w:line="276" w:lineRule="auto"/>
            </w:pPr>
          </w:p>
          <w:p w14:paraId="0AE411B3" w14:textId="77777777" w:rsidR="00EC6331" w:rsidRDefault="00EC6331" w:rsidP="00736E2B">
            <w:pPr>
              <w:pStyle w:val="NoSpacing"/>
              <w:spacing w:line="276" w:lineRule="auto"/>
            </w:pPr>
          </w:p>
          <w:p w14:paraId="742BFFF4" w14:textId="77777777" w:rsidR="00EC6331" w:rsidRDefault="00EC6331" w:rsidP="00736E2B">
            <w:pPr>
              <w:pStyle w:val="NoSpacing"/>
              <w:spacing w:line="276" w:lineRule="auto"/>
            </w:pPr>
          </w:p>
          <w:p w14:paraId="48B06A8F" w14:textId="77777777" w:rsidR="00EC6331" w:rsidRDefault="00EC6331" w:rsidP="00736E2B">
            <w:pPr>
              <w:pStyle w:val="NoSpacing"/>
              <w:spacing w:line="276" w:lineRule="auto"/>
            </w:pPr>
          </w:p>
          <w:p w14:paraId="75FC2463" w14:textId="77777777" w:rsidR="00EC6331" w:rsidRDefault="00EC6331" w:rsidP="00736E2B">
            <w:pPr>
              <w:pStyle w:val="NoSpacing"/>
              <w:spacing w:line="276" w:lineRule="auto"/>
            </w:pPr>
          </w:p>
          <w:p w14:paraId="37A651A7" w14:textId="77777777" w:rsidR="00EC6331" w:rsidRDefault="00EC6331" w:rsidP="00736E2B">
            <w:pPr>
              <w:pStyle w:val="NoSpacing"/>
              <w:spacing w:line="276" w:lineRule="auto"/>
            </w:pPr>
          </w:p>
          <w:p w14:paraId="0090F0E5" w14:textId="77777777" w:rsidR="00EC6331" w:rsidRDefault="00EC6331" w:rsidP="00736E2B">
            <w:pPr>
              <w:pStyle w:val="NoSpacing"/>
              <w:spacing w:line="276" w:lineRule="auto"/>
            </w:pPr>
          </w:p>
          <w:p w14:paraId="797EC4E6" w14:textId="77777777" w:rsidR="00EC6331" w:rsidRDefault="00EC6331" w:rsidP="00736E2B">
            <w:pPr>
              <w:pStyle w:val="NoSpacing"/>
              <w:spacing w:line="276" w:lineRule="auto"/>
            </w:pPr>
          </w:p>
          <w:p w14:paraId="3C963716" w14:textId="77777777" w:rsidR="00EC6331" w:rsidRDefault="00EC6331" w:rsidP="00736E2B">
            <w:pPr>
              <w:pStyle w:val="NoSpacing"/>
              <w:spacing w:line="276" w:lineRule="auto"/>
            </w:pPr>
          </w:p>
          <w:p w14:paraId="04E121AA" w14:textId="77777777" w:rsidR="00EC6331" w:rsidRDefault="00EC6331" w:rsidP="00736E2B">
            <w:pPr>
              <w:pStyle w:val="NoSpacing"/>
              <w:spacing w:line="276" w:lineRule="auto"/>
            </w:pPr>
          </w:p>
          <w:p w14:paraId="49AE4965" w14:textId="77777777" w:rsidR="00EC6331" w:rsidRDefault="00EC6331" w:rsidP="00736E2B">
            <w:pPr>
              <w:pStyle w:val="NoSpacing"/>
              <w:spacing w:line="276" w:lineRule="auto"/>
            </w:pPr>
          </w:p>
          <w:p w14:paraId="17A3F943" w14:textId="77777777" w:rsidR="00EC6331" w:rsidRDefault="00EC6331" w:rsidP="00736E2B">
            <w:pPr>
              <w:pStyle w:val="NoSpacing"/>
              <w:spacing w:line="276" w:lineRule="auto"/>
            </w:pPr>
          </w:p>
          <w:p w14:paraId="45BBB65A" w14:textId="77777777" w:rsidR="00EC6331" w:rsidRDefault="00EC6331" w:rsidP="00736E2B">
            <w:pPr>
              <w:pStyle w:val="NoSpacing"/>
              <w:spacing w:line="276" w:lineRule="auto"/>
            </w:pPr>
          </w:p>
          <w:p w14:paraId="7C30BDB2" w14:textId="77777777" w:rsidR="00EC6331" w:rsidRDefault="00EC6331" w:rsidP="00736E2B">
            <w:pPr>
              <w:pStyle w:val="NoSpacing"/>
              <w:spacing w:line="276" w:lineRule="auto"/>
            </w:pPr>
          </w:p>
          <w:p w14:paraId="1B50BB0D" w14:textId="4D4F7462" w:rsidR="00EC6331" w:rsidRDefault="00EC6331" w:rsidP="00736E2B">
            <w:pPr>
              <w:pStyle w:val="NoSpacing"/>
              <w:spacing w:line="276" w:lineRule="auto"/>
            </w:pPr>
          </w:p>
        </w:tc>
      </w:tr>
    </w:tbl>
    <w:p w14:paraId="71329309" w14:textId="77777777" w:rsidR="00736E2B" w:rsidRPr="00736E2B" w:rsidRDefault="00736E2B" w:rsidP="00736E2B">
      <w:pPr>
        <w:pStyle w:val="NoSpacing"/>
        <w:spacing w:line="276" w:lineRule="auto"/>
      </w:pPr>
    </w:p>
    <w:p w14:paraId="3C3FA8A5" w14:textId="56ADE0FA" w:rsidR="00736E2B" w:rsidRPr="002A093E" w:rsidRDefault="002B7F39" w:rsidP="00A457DC">
      <w:pPr>
        <w:pStyle w:val="Heading8"/>
        <w:rPr>
          <w:rFonts w:asciiTheme="minorHAnsi" w:hAnsiTheme="minorHAnsi" w:cstheme="minorHAnsi"/>
          <w:b/>
          <w:bCs/>
          <w:color w:val="auto"/>
          <w:sz w:val="22"/>
          <w:szCs w:val="22"/>
        </w:rPr>
      </w:pPr>
      <w:r w:rsidRPr="002A093E">
        <w:rPr>
          <w:rFonts w:asciiTheme="minorHAnsi" w:hAnsiTheme="minorHAnsi" w:cstheme="minorHAnsi"/>
          <w:b/>
          <w:bCs/>
          <w:color w:val="auto"/>
          <w:sz w:val="22"/>
          <w:szCs w:val="22"/>
        </w:rPr>
        <w:t xml:space="preserve">2. </w:t>
      </w:r>
      <w:r w:rsidR="00736E2B" w:rsidRPr="002A093E">
        <w:rPr>
          <w:rFonts w:asciiTheme="minorHAnsi" w:hAnsiTheme="minorHAnsi" w:cstheme="minorHAnsi"/>
          <w:b/>
          <w:bCs/>
          <w:color w:val="auto"/>
          <w:sz w:val="22"/>
          <w:szCs w:val="22"/>
        </w:rPr>
        <w:t>What has happened in your enquiry?</w:t>
      </w:r>
    </w:p>
    <w:p w14:paraId="71359CD4" w14:textId="77777777" w:rsidR="00736E2B" w:rsidRPr="002A093E" w:rsidRDefault="00736E2B" w:rsidP="00736E2B">
      <w:pPr>
        <w:pStyle w:val="NoSpacing"/>
        <w:spacing w:line="276" w:lineRule="auto"/>
        <w:rPr>
          <w:sz w:val="24"/>
          <w:szCs w:val="24"/>
          <w:u w:val="single"/>
        </w:rPr>
      </w:pPr>
    </w:p>
    <w:p w14:paraId="30CE5785" w14:textId="77777777" w:rsidR="00736E2B" w:rsidRPr="002A093E" w:rsidRDefault="00736E2B" w:rsidP="00736E2B">
      <w:pPr>
        <w:pStyle w:val="NoSpacing"/>
        <w:spacing w:line="276" w:lineRule="auto"/>
        <w:rPr>
          <w:sz w:val="24"/>
          <w:szCs w:val="24"/>
        </w:rPr>
      </w:pPr>
      <w:r w:rsidRPr="002A093E">
        <w:rPr>
          <w:sz w:val="24"/>
          <w:szCs w:val="24"/>
        </w:rPr>
        <w:t>Chances are your enquiry plan may not have progressed quite as you envisaged (this is perfectly normal and expected). Take some time to reflect on what you’ve actually done so far and with whom (colleagues and learners).</w:t>
      </w:r>
    </w:p>
    <w:p w14:paraId="77004F5F" w14:textId="77777777" w:rsidR="00736E2B" w:rsidRPr="002A093E" w:rsidRDefault="00736E2B" w:rsidP="008E7736">
      <w:pPr>
        <w:pStyle w:val="NoSpacing"/>
        <w:numPr>
          <w:ilvl w:val="0"/>
          <w:numId w:val="8"/>
        </w:numPr>
        <w:spacing w:line="276" w:lineRule="auto"/>
        <w:rPr>
          <w:sz w:val="24"/>
          <w:szCs w:val="24"/>
        </w:rPr>
      </w:pPr>
      <w:r w:rsidRPr="002A093E">
        <w:rPr>
          <w:sz w:val="24"/>
          <w:szCs w:val="24"/>
        </w:rPr>
        <w:t xml:space="preserve">To what extent did you manage to answer your enquiry question? </w:t>
      </w:r>
    </w:p>
    <w:p w14:paraId="61F1E958" w14:textId="77777777" w:rsidR="00736E2B" w:rsidRPr="002A093E" w:rsidRDefault="00736E2B" w:rsidP="008E7736">
      <w:pPr>
        <w:pStyle w:val="NoSpacing"/>
        <w:numPr>
          <w:ilvl w:val="0"/>
          <w:numId w:val="8"/>
        </w:numPr>
        <w:spacing w:line="276" w:lineRule="auto"/>
        <w:rPr>
          <w:sz w:val="24"/>
          <w:szCs w:val="24"/>
        </w:rPr>
      </w:pPr>
      <w:r w:rsidRPr="002A093E">
        <w:rPr>
          <w:sz w:val="24"/>
          <w:szCs w:val="24"/>
        </w:rPr>
        <w:t>What went well?</w:t>
      </w:r>
    </w:p>
    <w:p w14:paraId="5E17E9F2" w14:textId="114EE1A6" w:rsidR="00EC6331" w:rsidRPr="002A093E" w:rsidRDefault="00736E2B" w:rsidP="008E7736">
      <w:pPr>
        <w:pStyle w:val="NoSpacing"/>
        <w:numPr>
          <w:ilvl w:val="0"/>
          <w:numId w:val="8"/>
        </w:numPr>
        <w:spacing w:line="276" w:lineRule="auto"/>
        <w:rPr>
          <w:sz w:val="24"/>
          <w:szCs w:val="24"/>
        </w:rPr>
      </w:pPr>
      <w:r w:rsidRPr="002A093E">
        <w:rPr>
          <w:sz w:val="24"/>
          <w:szCs w:val="24"/>
        </w:rPr>
        <w:t>What bumps in the road did you come across and how did you attempt to adapt?</w:t>
      </w:r>
    </w:p>
    <w:p w14:paraId="4B215C49" w14:textId="77777777" w:rsidR="004C0AD0" w:rsidRDefault="004C0AD0" w:rsidP="004C0AD0">
      <w:pPr>
        <w:pStyle w:val="NoSpacing"/>
        <w:spacing w:line="276" w:lineRule="auto"/>
        <w:ind w:left="720"/>
      </w:pPr>
    </w:p>
    <w:tbl>
      <w:tblPr>
        <w:tblStyle w:val="TableGrid"/>
        <w:tblW w:w="0" w:type="auto"/>
        <w:tblLook w:val="04A0" w:firstRow="1" w:lastRow="0" w:firstColumn="1" w:lastColumn="0" w:noHBand="0" w:noVBand="1"/>
      </w:tblPr>
      <w:tblGrid>
        <w:gridCol w:w="9016"/>
      </w:tblGrid>
      <w:tr w:rsidR="00EC6331" w14:paraId="7F1E94F7" w14:textId="77777777" w:rsidTr="00EC6331">
        <w:tc>
          <w:tcPr>
            <w:tcW w:w="9016" w:type="dxa"/>
          </w:tcPr>
          <w:p w14:paraId="33E67219" w14:textId="77777777" w:rsidR="00EC6331" w:rsidRDefault="00EC6331" w:rsidP="00EC6331">
            <w:pPr>
              <w:pStyle w:val="NoSpacing"/>
              <w:spacing w:line="276" w:lineRule="auto"/>
            </w:pPr>
          </w:p>
          <w:p w14:paraId="535D31E2" w14:textId="77777777" w:rsidR="00EC6331" w:rsidRDefault="00EC6331" w:rsidP="00EC6331">
            <w:pPr>
              <w:pStyle w:val="NoSpacing"/>
              <w:spacing w:line="276" w:lineRule="auto"/>
            </w:pPr>
          </w:p>
          <w:p w14:paraId="3E2F9ABE" w14:textId="77777777" w:rsidR="00EC6331" w:rsidRDefault="00EC6331" w:rsidP="00EC6331">
            <w:pPr>
              <w:pStyle w:val="NoSpacing"/>
              <w:spacing w:line="276" w:lineRule="auto"/>
            </w:pPr>
          </w:p>
          <w:p w14:paraId="7B882BC5" w14:textId="77777777" w:rsidR="00EC6331" w:rsidRDefault="00EC6331" w:rsidP="00EC6331">
            <w:pPr>
              <w:pStyle w:val="NoSpacing"/>
              <w:spacing w:line="276" w:lineRule="auto"/>
            </w:pPr>
          </w:p>
          <w:p w14:paraId="6370D1D5" w14:textId="77777777" w:rsidR="00EC6331" w:rsidRDefault="00EC6331" w:rsidP="00EC6331">
            <w:pPr>
              <w:pStyle w:val="NoSpacing"/>
              <w:spacing w:line="276" w:lineRule="auto"/>
            </w:pPr>
          </w:p>
          <w:p w14:paraId="6F26E11B" w14:textId="77777777" w:rsidR="00EC6331" w:rsidRDefault="00EC6331" w:rsidP="00EC6331">
            <w:pPr>
              <w:pStyle w:val="NoSpacing"/>
              <w:spacing w:line="276" w:lineRule="auto"/>
            </w:pPr>
          </w:p>
          <w:p w14:paraId="4CBC371A" w14:textId="77777777" w:rsidR="00EC6331" w:rsidRDefault="00EC6331" w:rsidP="00EC6331">
            <w:pPr>
              <w:pStyle w:val="NoSpacing"/>
              <w:spacing w:line="276" w:lineRule="auto"/>
            </w:pPr>
          </w:p>
          <w:p w14:paraId="28934395" w14:textId="77777777" w:rsidR="00EC6331" w:rsidRDefault="00EC6331" w:rsidP="00EC6331">
            <w:pPr>
              <w:pStyle w:val="NoSpacing"/>
              <w:spacing w:line="276" w:lineRule="auto"/>
            </w:pPr>
          </w:p>
          <w:p w14:paraId="3F707EC5" w14:textId="77777777" w:rsidR="00EC6331" w:rsidRDefault="00EC6331" w:rsidP="00EC6331">
            <w:pPr>
              <w:pStyle w:val="NoSpacing"/>
              <w:spacing w:line="276" w:lineRule="auto"/>
            </w:pPr>
          </w:p>
          <w:p w14:paraId="1EC93CED" w14:textId="77777777" w:rsidR="00EC6331" w:rsidRDefault="00EC6331" w:rsidP="00EC6331">
            <w:pPr>
              <w:pStyle w:val="NoSpacing"/>
              <w:spacing w:line="276" w:lineRule="auto"/>
            </w:pPr>
          </w:p>
          <w:p w14:paraId="26BADD74" w14:textId="77777777" w:rsidR="00EC6331" w:rsidRDefault="00EC6331" w:rsidP="00EC6331">
            <w:pPr>
              <w:pStyle w:val="NoSpacing"/>
              <w:spacing w:line="276" w:lineRule="auto"/>
            </w:pPr>
          </w:p>
          <w:p w14:paraId="300D42AC" w14:textId="77777777" w:rsidR="00EC6331" w:rsidRDefault="00EC6331" w:rsidP="00EC6331">
            <w:pPr>
              <w:pStyle w:val="NoSpacing"/>
              <w:spacing w:line="276" w:lineRule="auto"/>
            </w:pPr>
          </w:p>
          <w:p w14:paraId="5802D126" w14:textId="69CE728C" w:rsidR="00EC6331" w:rsidRDefault="00EC6331" w:rsidP="00EC6331">
            <w:pPr>
              <w:pStyle w:val="NoSpacing"/>
              <w:spacing w:line="276" w:lineRule="auto"/>
            </w:pPr>
          </w:p>
        </w:tc>
      </w:tr>
    </w:tbl>
    <w:p w14:paraId="29F17598" w14:textId="77777777" w:rsidR="00736E2B" w:rsidRPr="00736E2B" w:rsidRDefault="00736E2B" w:rsidP="00736E2B">
      <w:pPr>
        <w:pStyle w:val="NoSpacing"/>
        <w:spacing w:line="276" w:lineRule="auto"/>
      </w:pPr>
    </w:p>
    <w:p w14:paraId="2F3914B9" w14:textId="77777777" w:rsidR="00736E2B" w:rsidRPr="002A093E" w:rsidRDefault="00736E2B" w:rsidP="00A457DC">
      <w:pPr>
        <w:pStyle w:val="Heading8"/>
        <w:rPr>
          <w:sz w:val="22"/>
          <w:szCs w:val="22"/>
        </w:rPr>
      </w:pPr>
      <w:r w:rsidRPr="002A093E">
        <w:rPr>
          <w:rFonts w:asciiTheme="minorHAnsi" w:hAnsiTheme="minorHAnsi" w:cstheme="minorHAnsi"/>
          <w:b/>
          <w:bCs/>
          <w:color w:val="auto"/>
          <w:sz w:val="22"/>
          <w:szCs w:val="22"/>
        </w:rPr>
        <w:t>3. What are the implications and next steps?</w:t>
      </w:r>
    </w:p>
    <w:p w14:paraId="3BDCC224" w14:textId="77777777" w:rsidR="00736E2B" w:rsidRPr="002A093E" w:rsidRDefault="00736E2B" w:rsidP="00736E2B">
      <w:pPr>
        <w:pStyle w:val="NoSpacing"/>
        <w:spacing w:line="276" w:lineRule="auto"/>
        <w:rPr>
          <w:sz w:val="24"/>
          <w:szCs w:val="24"/>
          <w:u w:val="single"/>
        </w:rPr>
      </w:pPr>
    </w:p>
    <w:p w14:paraId="1F10BD1E" w14:textId="77777777" w:rsidR="00736E2B" w:rsidRPr="002A093E" w:rsidRDefault="00736E2B" w:rsidP="008E7736">
      <w:pPr>
        <w:pStyle w:val="NoSpacing"/>
        <w:numPr>
          <w:ilvl w:val="0"/>
          <w:numId w:val="11"/>
        </w:numPr>
        <w:spacing w:line="276" w:lineRule="auto"/>
        <w:rPr>
          <w:sz w:val="24"/>
          <w:szCs w:val="24"/>
        </w:rPr>
      </w:pPr>
      <w:r w:rsidRPr="002A093E">
        <w:rPr>
          <w:sz w:val="24"/>
          <w:szCs w:val="24"/>
        </w:rPr>
        <w:t xml:space="preserve">What have you learned from the evidence you have gathered from your enquiring approach so far? </w:t>
      </w:r>
    </w:p>
    <w:p w14:paraId="6033D9CD" w14:textId="7C04D9F0" w:rsidR="00736E2B" w:rsidRPr="002A093E" w:rsidRDefault="00736E2B" w:rsidP="008E7736">
      <w:pPr>
        <w:pStyle w:val="NoSpacing"/>
        <w:numPr>
          <w:ilvl w:val="0"/>
          <w:numId w:val="11"/>
        </w:numPr>
        <w:spacing w:line="276" w:lineRule="auto"/>
        <w:rPr>
          <w:sz w:val="24"/>
          <w:szCs w:val="24"/>
        </w:rPr>
      </w:pPr>
      <w:r w:rsidRPr="002A093E">
        <w:rPr>
          <w:sz w:val="24"/>
          <w:szCs w:val="24"/>
        </w:rPr>
        <w:t xml:space="preserve">What does this tell you about the learning </w:t>
      </w:r>
      <w:r w:rsidR="00F706B0" w:rsidRPr="002A093E">
        <w:rPr>
          <w:sz w:val="24"/>
          <w:szCs w:val="24"/>
        </w:rPr>
        <w:t>and/</w:t>
      </w:r>
      <w:r w:rsidRPr="002A093E">
        <w:rPr>
          <w:sz w:val="24"/>
          <w:szCs w:val="24"/>
        </w:rPr>
        <w:t xml:space="preserve">or wellbeing of your pupils? </w:t>
      </w:r>
    </w:p>
    <w:p w14:paraId="40376643" w14:textId="77777777" w:rsidR="00736E2B" w:rsidRPr="002A093E" w:rsidRDefault="00736E2B" w:rsidP="008E7736">
      <w:pPr>
        <w:pStyle w:val="NoSpacing"/>
        <w:numPr>
          <w:ilvl w:val="0"/>
          <w:numId w:val="11"/>
        </w:numPr>
        <w:spacing w:line="276" w:lineRule="auto"/>
        <w:rPr>
          <w:sz w:val="24"/>
          <w:szCs w:val="24"/>
        </w:rPr>
      </w:pPr>
      <w:r w:rsidRPr="002A093E">
        <w:rPr>
          <w:sz w:val="24"/>
          <w:szCs w:val="24"/>
        </w:rPr>
        <w:t xml:space="preserve">What has the impact of taking this enquiring approach had on your colleagues and learning community (if any)? </w:t>
      </w:r>
    </w:p>
    <w:p w14:paraId="285AFB8C" w14:textId="77777777" w:rsidR="00736E2B" w:rsidRPr="002A093E" w:rsidRDefault="00736E2B" w:rsidP="008E7736">
      <w:pPr>
        <w:pStyle w:val="NoSpacing"/>
        <w:numPr>
          <w:ilvl w:val="0"/>
          <w:numId w:val="11"/>
        </w:numPr>
        <w:spacing w:line="276" w:lineRule="auto"/>
        <w:rPr>
          <w:sz w:val="24"/>
          <w:szCs w:val="24"/>
        </w:rPr>
      </w:pPr>
      <w:r w:rsidRPr="002A093E">
        <w:rPr>
          <w:sz w:val="24"/>
          <w:szCs w:val="24"/>
        </w:rPr>
        <w:t>What are your intended next steps? Do you have more work to do on this area or can you see new enquiry areas opening up?</w:t>
      </w:r>
    </w:p>
    <w:p w14:paraId="4570F038" w14:textId="77777777" w:rsidR="00736E2B" w:rsidRPr="002A093E" w:rsidRDefault="00736E2B" w:rsidP="008E7736">
      <w:pPr>
        <w:pStyle w:val="NoSpacing"/>
        <w:numPr>
          <w:ilvl w:val="0"/>
          <w:numId w:val="9"/>
        </w:numPr>
        <w:spacing w:line="276" w:lineRule="auto"/>
        <w:rPr>
          <w:sz w:val="24"/>
          <w:szCs w:val="24"/>
        </w:rPr>
      </w:pPr>
      <w:r w:rsidRPr="002A093E">
        <w:rPr>
          <w:sz w:val="24"/>
          <w:szCs w:val="24"/>
        </w:rPr>
        <w:t>How might this practitioner enquiry inform your practice going forward?</w:t>
      </w:r>
    </w:p>
    <w:p w14:paraId="18BC5D54" w14:textId="77777777" w:rsidR="00736E2B" w:rsidRDefault="00736E2B" w:rsidP="00736E2B">
      <w:pPr>
        <w:pStyle w:val="NoSpacing"/>
        <w:spacing w:line="276" w:lineRule="auto"/>
        <w:rPr>
          <w:u w:val="single"/>
        </w:rPr>
      </w:pPr>
    </w:p>
    <w:tbl>
      <w:tblPr>
        <w:tblStyle w:val="TableGrid"/>
        <w:tblW w:w="0" w:type="auto"/>
        <w:tblLook w:val="04A0" w:firstRow="1" w:lastRow="0" w:firstColumn="1" w:lastColumn="0" w:noHBand="0" w:noVBand="1"/>
      </w:tblPr>
      <w:tblGrid>
        <w:gridCol w:w="9016"/>
      </w:tblGrid>
      <w:tr w:rsidR="00EC6331" w14:paraId="5B23F05D" w14:textId="77777777" w:rsidTr="00EC6331">
        <w:tc>
          <w:tcPr>
            <w:tcW w:w="9016" w:type="dxa"/>
          </w:tcPr>
          <w:p w14:paraId="161195CF" w14:textId="77777777" w:rsidR="00EC6331" w:rsidRDefault="00EC6331" w:rsidP="00736E2B">
            <w:pPr>
              <w:pStyle w:val="NoSpacing"/>
              <w:spacing w:line="276" w:lineRule="auto"/>
              <w:rPr>
                <w:u w:val="single"/>
              </w:rPr>
            </w:pPr>
          </w:p>
          <w:p w14:paraId="7055BCF5" w14:textId="77777777" w:rsidR="00EC6331" w:rsidRDefault="00EC6331" w:rsidP="00736E2B">
            <w:pPr>
              <w:pStyle w:val="NoSpacing"/>
              <w:spacing w:line="276" w:lineRule="auto"/>
              <w:rPr>
                <w:u w:val="single"/>
              </w:rPr>
            </w:pPr>
          </w:p>
          <w:p w14:paraId="1F70C52E" w14:textId="77777777" w:rsidR="00EC6331" w:rsidRDefault="00EC6331" w:rsidP="00736E2B">
            <w:pPr>
              <w:pStyle w:val="NoSpacing"/>
              <w:spacing w:line="276" w:lineRule="auto"/>
              <w:rPr>
                <w:u w:val="single"/>
              </w:rPr>
            </w:pPr>
          </w:p>
          <w:p w14:paraId="47A971FF" w14:textId="77777777" w:rsidR="00EC6331" w:rsidRDefault="00EC6331" w:rsidP="00736E2B">
            <w:pPr>
              <w:pStyle w:val="NoSpacing"/>
              <w:spacing w:line="276" w:lineRule="auto"/>
              <w:rPr>
                <w:u w:val="single"/>
              </w:rPr>
            </w:pPr>
          </w:p>
          <w:p w14:paraId="3A521C36" w14:textId="77777777" w:rsidR="00EC6331" w:rsidRDefault="00EC6331" w:rsidP="00736E2B">
            <w:pPr>
              <w:pStyle w:val="NoSpacing"/>
              <w:spacing w:line="276" w:lineRule="auto"/>
              <w:rPr>
                <w:u w:val="single"/>
              </w:rPr>
            </w:pPr>
          </w:p>
          <w:p w14:paraId="5A450771" w14:textId="77777777" w:rsidR="00EC6331" w:rsidRDefault="00EC6331" w:rsidP="00736E2B">
            <w:pPr>
              <w:pStyle w:val="NoSpacing"/>
              <w:spacing w:line="276" w:lineRule="auto"/>
              <w:rPr>
                <w:u w:val="single"/>
              </w:rPr>
            </w:pPr>
          </w:p>
          <w:p w14:paraId="7321C010" w14:textId="77777777" w:rsidR="00EC6331" w:rsidRDefault="00EC6331" w:rsidP="00736E2B">
            <w:pPr>
              <w:pStyle w:val="NoSpacing"/>
              <w:spacing w:line="276" w:lineRule="auto"/>
              <w:rPr>
                <w:u w:val="single"/>
              </w:rPr>
            </w:pPr>
          </w:p>
          <w:p w14:paraId="4679D6B0" w14:textId="77777777" w:rsidR="00EC6331" w:rsidRDefault="00EC6331" w:rsidP="00736E2B">
            <w:pPr>
              <w:pStyle w:val="NoSpacing"/>
              <w:spacing w:line="276" w:lineRule="auto"/>
              <w:rPr>
                <w:u w:val="single"/>
              </w:rPr>
            </w:pPr>
          </w:p>
          <w:p w14:paraId="3B98F536" w14:textId="77777777" w:rsidR="00EC6331" w:rsidRDefault="00EC6331" w:rsidP="00736E2B">
            <w:pPr>
              <w:pStyle w:val="NoSpacing"/>
              <w:spacing w:line="276" w:lineRule="auto"/>
              <w:rPr>
                <w:u w:val="single"/>
              </w:rPr>
            </w:pPr>
          </w:p>
          <w:p w14:paraId="0D65A79D" w14:textId="77777777" w:rsidR="00EC6331" w:rsidRDefault="00EC6331" w:rsidP="00736E2B">
            <w:pPr>
              <w:pStyle w:val="NoSpacing"/>
              <w:spacing w:line="276" w:lineRule="auto"/>
              <w:rPr>
                <w:u w:val="single"/>
              </w:rPr>
            </w:pPr>
          </w:p>
          <w:p w14:paraId="046D8855" w14:textId="77777777" w:rsidR="00EC6331" w:rsidRDefault="00EC6331" w:rsidP="00736E2B">
            <w:pPr>
              <w:pStyle w:val="NoSpacing"/>
              <w:spacing w:line="276" w:lineRule="auto"/>
              <w:rPr>
                <w:u w:val="single"/>
              </w:rPr>
            </w:pPr>
          </w:p>
          <w:p w14:paraId="0BB126F1" w14:textId="77777777" w:rsidR="00A76D42" w:rsidRDefault="00A76D42" w:rsidP="00736E2B">
            <w:pPr>
              <w:pStyle w:val="NoSpacing"/>
              <w:spacing w:line="276" w:lineRule="auto"/>
              <w:rPr>
                <w:u w:val="single"/>
              </w:rPr>
            </w:pPr>
          </w:p>
          <w:p w14:paraId="0823BAF6" w14:textId="77777777" w:rsidR="00EC6331" w:rsidRDefault="00EC6331" w:rsidP="00736E2B">
            <w:pPr>
              <w:pStyle w:val="NoSpacing"/>
              <w:spacing w:line="276" w:lineRule="auto"/>
              <w:rPr>
                <w:u w:val="single"/>
              </w:rPr>
            </w:pPr>
          </w:p>
          <w:p w14:paraId="60CE1712" w14:textId="77777777" w:rsidR="00EC6331" w:rsidRDefault="00EC6331" w:rsidP="00736E2B">
            <w:pPr>
              <w:pStyle w:val="NoSpacing"/>
              <w:spacing w:line="276" w:lineRule="auto"/>
              <w:rPr>
                <w:u w:val="single"/>
              </w:rPr>
            </w:pPr>
          </w:p>
          <w:p w14:paraId="2818D158" w14:textId="26E98825" w:rsidR="00EC6331" w:rsidRDefault="00EC6331" w:rsidP="00736E2B">
            <w:pPr>
              <w:pStyle w:val="NoSpacing"/>
              <w:spacing w:line="276" w:lineRule="auto"/>
              <w:rPr>
                <w:u w:val="single"/>
              </w:rPr>
            </w:pPr>
          </w:p>
        </w:tc>
      </w:tr>
    </w:tbl>
    <w:p w14:paraId="134DB161" w14:textId="77777777" w:rsidR="00736E2B" w:rsidRPr="002A093E" w:rsidRDefault="00736E2B" w:rsidP="00A457DC">
      <w:pPr>
        <w:pStyle w:val="Heading8"/>
        <w:rPr>
          <w:rFonts w:asciiTheme="minorHAnsi" w:hAnsiTheme="minorHAnsi" w:cstheme="minorHAnsi"/>
          <w:b/>
          <w:bCs/>
          <w:color w:val="auto"/>
          <w:sz w:val="22"/>
          <w:szCs w:val="22"/>
        </w:rPr>
      </w:pPr>
      <w:r w:rsidRPr="002A093E">
        <w:rPr>
          <w:rFonts w:asciiTheme="minorHAnsi" w:hAnsiTheme="minorHAnsi" w:cstheme="minorHAnsi"/>
          <w:b/>
          <w:bCs/>
          <w:color w:val="auto"/>
          <w:sz w:val="22"/>
          <w:szCs w:val="22"/>
        </w:rPr>
        <w:lastRenderedPageBreak/>
        <w:t>4. What impact has this had on your professional identity?</w:t>
      </w:r>
    </w:p>
    <w:p w14:paraId="1481E20C" w14:textId="77777777" w:rsidR="00736E2B" w:rsidRPr="002A093E" w:rsidRDefault="00736E2B" w:rsidP="00736E2B">
      <w:pPr>
        <w:pStyle w:val="NoSpacing"/>
        <w:spacing w:line="276" w:lineRule="auto"/>
        <w:rPr>
          <w:sz w:val="24"/>
          <w:szCs w:val="24"/>
        </w:rPr>
      </w:pPr>
    </w:p>
    <w:p w14:paraId="55C9AC91" w14:textId="1EA55E8B" w:rsidR="00736E2B" w:rsidRPr="002A093E" w:rsidRDefault="00736E2B" w:rsidP="00736E2B">
      <w:pPr>
        <w:pStyle w:val="NoSpacing"/>
        <w:spacing w:line="276" w:lineRule="auto"/>
        <w:rPr>
          <w:sz w:val="24"/>
          <w:szCs w:val="24"/>
        </w:rPr>
      </w:pPr>
      <w:r w:rsidRPr="002A093E">
        <w:rPr>
          <w:sz w:val="24"/>
          <w:szCs w:val="24"/>
        </w:rPr>
        <w:t xml:space="preserve">A fundamental part of practitioner enquiry is the exploration and deeper understanding of ourselves as professionals. Through enquiry, what do we learn about ourselves, our professional identity, and the values, beliefs and actions that this encompasses? </w:t>
      </w:r>
      <w:r w:rsidR="00274096" w:rsidRPr="002A093E">
        <w:rPr>
          <w:sz w:val="24"/>
          <w:szCs w:val="24"/>
        </w:rPr>
        <w:t>Professional values, beliefs and actions are a key part of the Professional Standards for all educators – it may be helpful to consider your professional standards as you reflect on the following:</w:t>
      </w:r>
    </w:p>
    <w:p w14:paraId="34EE1815" w14:textId="77777777" w:rsidR="00736E2B" w:rsidRPr="002A093E" w:rsidRDefault="00736E2B" w:rsidP="00736E2B">
      <w:pPr>
        <w:pStyle w:val="NoSpacing"/>
        <w:spacing w:line="276" w:lineRule="auto"/>
        <w:rPr>
          <w:sz w:val="24"/>
          <w:szCs w:val="24"/>
        </w:rPr>
      </w:pPr>
    </w:p>
    <w:p w14:paraId="6D8E2294" w14:textId="77777777" w:rsidR="007D6DF6" w:rsidRPr="007D6DF6" w:rsidRDefault="007D6DF6" w:rsidP="007D6DF6">
      <w:pPr>
        <w:pStyle w:val="NoSpacing"/>
        <w:numPr>
          <w:ilvl w:val="0"/>
          <w:numId w:val="9"/>
        </w:numPr>
        <w:rPr>
          <w:sz w:val="24"/>
          <w:szCs w:val="24"/>
        </w:rPr>
      </w:pPr>
      <w:r w:rsidRPr="007D6DF6">
        <w:rPr>
          <w:sz w:val="24"/>
          <w:szCs w:val="24"/>
        </w:rPr>
        <w:t>How have you grown and developed as an educator through this enquiry?</w:t>
      </w:r>
    </w:p>
    <w:p w14:paraId="00D180B4" w14:textId="77777777" w:rsidR="007D6DF6" w:rsidRPr="007D6DF6" w:rsidRDefault="007D6DF6" w:rsidP="007D6DF6">
      <w:pPr>
        <w:pStyle w:val="NoSpacing"/>
        <w:numPr>
          <w:ilvl w:val="0"/>
          <w:numId w:val="9"/>
        </w:numPr>
        <w:rPr>
          <w:sz w:val="24"/>
          <w:szCs w:val="24"/>
        </w:rPr>
      </w:pPr>
      <w:r w:rsidRPr="007D6DF6">
        <w:rPr>
          <w:sz w:val="24"/>
          <w:szCs w:val="24"/>
        </w:rPr>
        <w:t>What impact has your enquiry had on your professional learning and on the learners you work with?</w:t>
      </w:r>
    </w:p>
    <w:p w14:paraId="00433377" w14:textId="77777777" w:rsidR="007D6DF6" w:rsidRPr="007D6DF6" w:rsidRDefault="007D6DF6" w:rsidP="007D6DF6">
      <w:pPr>
        <w:pStyle w:val="NoSpacing"/>
        <w:numPr>
          <w:ilvl w:val="0"/>
          <w:numId w:val="9"/>
        </w:numPr>
        <w:rPr>
          <w:sz w:val="24"/>
          <w:szCs w:val="24"/>
        </w:rPr>
      </w:pPr>
      <w:r w:rsidRPr="007D6DF6">
        <w:rPr>
          <w:sz w:val="24"/>
          <w:szCs w:val="24"/>
        </w:rPr>
        <w:t>How has this experience influenced your professional identity and future practice?</w:t>
      </w:r>
    </w:p>
    <w:p w14:paraId="0C5C01E8" w14:textId="2D1A06F1" w:rsidR="00FA43F9" w:rsidRPr="007D6DF6" w:rsidRDefault="007D6DF6" w:rsidP="007D6DF6">
      <w:pPr>
        <w:pStyle w:val="NoSpacing"/>
        <w:numPr>
          <w:ilvl w:val="0"/>
          <w:numId w:val="9"/>
        </w:numPr>
        <w:spacing w:line="276" w:lineRule="auto"/>
        <w:rPr>
          <w:b/>
          <w:bCs/>
        </w:rPr>
      </w:pPr>
      <w:r w:rsidRPr="007D6DF6">
        <w:rPr>
          <w:sz w:val="24"/>
          <w:szCs w:val="24"/>
        </w:rPr>
        <w:t>How will you continue to build enquiry into your professional learning journey?</w:t>
      </w:r>
    </w:p>
    <w:p w14:paraId="350A76C4" w14:textId="77777777" w:rsidR="007D6DF6" w:rsidRPr="001F2F6C" w:rsidRDefault="007D6DF6" w:rsidP="007D6DF6">
      <w:pPr>
        <w:pStyle w:val="NoSpacing"/>
        <w:spacing w:line="276" w:lineRule="auto"/>
        <w:ind w:left="720"/>
        <w:rPr>
          <w:b/>
          <w:bCs/>
        </w:rPr>
      </w:pPr>
    </w:p>
    <w:tbl>
      <w:tblPr>
        <w:tblStyle w:val="TableGrid"/>
        <w:tblW w:w="0" w:type="auto"/>
        <w:tblLook w:val="04A0" w:firstRow="1" w:lastRow="0" w:firstColumn="1" w:lastColumn="0" w:noHBand="0" w:noVBand="1"/>
      </w:tblPr>
      <w:tblGrid>
        <w:gridCol w:w="9016"/>
      </w:tblGrid>
      <w:tr w:rsidR="00FA43F9" w14:paraId="01A70E0E" w14:textId="77777777" w:rsidTr="00C45437">
        <w:tc>
          <w:tcPr>
            <w:tcW w:w="9016" w:type="dxa"/>
          </w:tcPr>
          <w:p w14:paraId="40C1D9ED" w14:textId="77777777" w:rsidR="00FA43F9" w:rsidRDefault="00FA43F9" w:rsidP="00C45437">
            <w:pPr>
              <w:pStyle w:val="NoSpacing"/>
              <w:spacing w:line="276" w:lineRule="auto"/>
              <w:rPr>
                <w:b/>
                <w:bCs/>
              </w:rPr>
            </w:pPr>
          </w:p>
          <w:p w14:paraId="67D23F39" w14:textId="77777777" w:rsidR="00FA43F9" w:rsidRDefault="00FA43F9" w:rsidP="00C45437">
            <w:pPr>
              <w:pStyle w:val="NoSpacing"/>
              <w:spacing w:line="276" w:lineRule="auto"/>
              <w:rPr>
                <w:b/>
                <w:bCs/>
              </w:rPr>
            </w:pPr>
          </w:p>
          <w:p w14:paraId="07D05DA7" w14:textId="77777777" w:rsidR="00FA43F9" w:rsidRDefault="00FA43F9" w:rsidP="00C45437">
            <w:pPr>
              <w:pStyle w:val="NoSpacing"/>
              <w:spacing w:line="276" w:lineRule="auto"/>
              <w:rPr>
                <w:b/>
                <w:bCs/>
              </w:rPr>
            </w:pPr>
          </w:p>
          <w:p w14:paraId="5FA59161" w14:textId="77777777" w:rsidR="00FA43F9" w:rsidRDefault="00FA43F9" w:rsidP="00C45437">
            <w:pPr>
              <w:pStyle w:val="NoSpacing"/>
              <w:spacing w:line="276" w:lineRule="auto"/>
              <w:rPr>
                <w:b/>
                <w:bCs/>
              </w:rPr>
            </w:pPr>
          </w:p>
          <w:p w14:paraId="6DC71B8A" w14:textId="77777777" w:rsidR="00FA43F9" w:rsidRDefault="00FA43F9" w:rsidP="00C45437">
            <w:pPr>
              <w:pStyle w:val="NoSpacing"/>
              <w:spacing w:line="276" w:lineRule="auto"/>
              <w:rPr>
                <w:b/>
                <w:bCs/>
              </w:rPr>
            </w:pPr>
          </w:p>
          <w:p w14:paraId="0A786D27" w14:textId="77777777" w:rsidR="00FA43F9" w:rsidRDefault="00FA43F9" w:rsidP="00C45437">
            <w:pPr>
              <w:pStyle w:val="NoSpacing"/>
              <w:spacing w:line="276" w:lineRule="auto"/>
              <w:rPr>
                <w:b/>
                <w:bCs/>
              </w:rPr>
            </w:pPr>
          </w:p>
          <w:p w14:paraId="490039EC" w14:textId="77777777" w:rsidR="00FA43F9" w:rsidRDefault="00FA43F9" w:rsidP="00C45437">
            <w:pPr>
              <w:pStyle w:val="NoSpacing"/>
              <w:spacing w:line="276" w:lineRule="auto"/>
              <w:rPr>
                <w:b/>
                <w:bCs/>
              </w:rPr>
            </w:pPr>
          </w:p>
          <w:p w14:paraId="28BAFAE3" w14:textId="77777777" w:rsidR="00FA43F9" w:rsidRDefault="00FA43F9" w:rsidP="00C45437">
            <w:pPr>
              <w:pStyle w:val="NoSpacing"/>
              <w:spacing w:line="276" w:lineRule="auto"/>
              <w:rPr>
                <w:b/>
                <w:bCs/>
              </w:rPr>
            </w:pPr>
          </w:p>
          <w:p w14:paraId="28379C60" w14:textId="77777777" w:rsidR="00FA43F9" w:rsidRDefault="00FA43F9" w:rsidP="00C45437">
            <w:pPr>
              <w:pStyle w:val="NoSpacing"/>
              <w:spacing w:line="276" w:lineRule="auto"/>
              <w:rPr>
                <w:b/>
                <w:bCs/>
              </w:rPr>
            </w:pPr>
          </w:p>
          <w:p w14:paraId="7876D468" w14:textId="77777777" w:rsidR="00FA43F9" w:rsidRDefault="00FA43F9" w:rsidP="00C45437">
            <w:pPr>
              <w:pStyle w:val="NoSpacing"/>
              <w:spacing w:line="276" w:lineRule="auto"/>
              <w:rPr>
                <w:b/>
                <w:bCs/>
              </w:rPr>
            </w:pPr>
          </w:p>
          <w:p w14:paraId="01BF8934" w14:textId="77777777" w:rsidR="00FA43F9" w:rsidRDefault="00FA43F9" w:rsidP="00C45437">
            <w:pPr>
              <w:pStyle w:val="NoSpacing"/>
              <w:spacing w:line="276" w:lineRule="auto"/>
              <w:rPr>
                <w:b/>
                <w:bCs/>
              </w:rPr>
            </w:pPr>
          </w:p>
          <w:p w14:paraId="2BFF4744" w14:textId="77777777" w:rsidR="00FA43F9" w:rsidRDefault="00FA43F9" w:rsidP="00C45437">
            <w:pPr>
              <w:pStyle w:val="NoSpacing"/>
              <w:spacing w:line="276" w:lineRule="auto"/>
              <w:rPr>
                <w:b/>
                <w:bCs/>
              </w:rPr>
            </w:pPr>
          </w:p>
          <w:p w14:paraId="7B5DB818" w14:textId="77777777" w:rsidR="00FA43F9" w:rsidRDefault="00FA43F9" w:rsidP="00C45437">
            <w:pPr>
              <w:pStyle w:val="NoSpacing"/>
              <w:spacing w:line="276" w:lineRule="auto"/>
              <w:rPr>
                <w:b/>
                <w:bCs/>
              </w:rPr>
            </w:pPr>
          </w:p>
          <w:p w14:paraId="556C70FF" w14:textId="77777777" w:rsidR="00FA43F9" w:rsidRDefault="00FA43F9" w:rsidP="00C45437">
            <w:pPr>
              <w:pStyle w:val="NoSpacing"/>
              <w:spacing w:line="276" w:lineRule="auto"/>
              <w:rPr>
                <w:b/>
                <w:bCs/>
              </w:rPr>
            </w:pPr>
          </w:p>
          <w:p w14:paraId="3C37BF47" w14:textId="77777777" w:rsidR="00FA43F9" w:rsidRDefault="00FA43F9" w:rsidP="00C45437">
            <w:pPr>
              <w:pStyle w:val="NoSpacing"/>
              <w:spacing w:line="276" w:lineRule="auto"/>
              <w:rPr>
                <w:b/>
                <w:bCs/>
              </w:rPr>
            </w:pPr>
          </w:p>
          <w:p w14:paraId="41B1DC10" w14:textId="77777777" w:rsidR="00FA43F9" w:rsidRDefault="00FA43F9" w:rsidP="00C45437">
            <w:pPr>
              <w:pStyle w:val="NoSpacing"/>
              <w:spacing w:line="276" w:lineRule="auto"/>
              <w:rPr>
                <w:b/>
                <w:bCs/>
              </w:rPr>
            </w:pPr>
          </w:p>
          <w:p w14:paraId="5F542069" w14:textId="77777777" w:rsidR="00FA43F9" w:rsidRDefault="00FA43F9" w:rsidP="00C45437">
            <w:pPr>
              <w:pStyle w:val="NoSpacing"/>
              <w:spacing w:line="276" w:lineRule="auto"/>
              <w:rPr>
                <w:b/>
                <w:bCs/>
              </w:rPr>
            </w:pPr>
          </w:p>
          <w:p w14:paraId="396C4ABD" w14:textId="77777777" w:rsidR="00FA43F9" w:rsidRDefault="00FA43F9" w:rsidP="00C45437">
            <w:pPr>
              <w:pStyle w:val="NoSpacing"/>
              <w:spacing w:line="276" w:lineRule="auto"/>
              <w:rPr>
                <w:b/>
                <w:bCs/>
              </w:rPr>
            </w:pPr>
          </w:p>
          <w:p w14:paraId="0A7C1266" w14:textId="77777777" w:rsidR="00FA43F9" w:rsidRDefault="00FA43F9" w:rsidP="00C45437">
            <w:pPr>
              <w:pStyle w:val="NoSpacing"/>
              <w:spacing w:line="276" w:lineRule="auto"/>
              <w:rPr>
                <w:b/>
                <w:bCs/>
              </w:rPr>
            </w:pPr>
          </w:p>
          <w:p w14:paraId="54DA8F72" w14:textId="77777777" w:rsidR="00FA43F9" w:rsidRDefault="00FA43F9" w:rsidP="00C45437">
            <w:pPr>
              <w:pStyle w:val="NoSpacing"/>
              <w:spacing w:line="276" w:lineRule="auto"/>
              <w:rPr>
                <w:b/>
                <w:bCs/>
              </w:rPr>
            </w:pPr>
          </w:p>
          <w:p w14:paraId="5FBDF1B0" w14:textId="77777777" w:rsidR="00FA43F9" w:rsidRDefault="00FA43F9" w:rsidP="00C45437">
            <w:pPr>
              <w:pStyle w:val="NoSpacing"/>
              <w:spacing w:line="276" w:lineRule="auto"/>
              <w:rPr>
                <w:b/>
                <w:bCs/>
              </w:rPr>
            </w:pPr>
          </w:p>
          <w:p w14:paraId="14EDCEA6" w14:textId="77777777" w:rsidR="00FA43F9" w:rsidRDefault="00FA43F9" w:rsidP="00C45437">
            <w:pPr>
              <w:pStyle w:val="NoSpacing"/>
              <w:spacing w:line="276" w:lineRule="auto"/>
              <w:rPr>
                <w:b/>
                <w:bCs/>
              </w:rPr>
            </w:pPr>
          </w:p>
          <w:p w14:paraId="021D6464" w14:textId="77777777" w:rsidR="00FA43F9" w:rsidRDefault="00FA43F9" w:rsidP="00C45437">
            <w:pPr>
              <w:pStyle w:val="NoSpacing"/>
              <w:spacing w:line="276" w:lineRule="auto"/>
              <w:rPr>
                <w:b/>
                <w:bCs/>
              </w:rPr>
            </w:pPr>
          </w:p>
          <w:p w14:paraId="3CA0F8A4" w14:textId="77777777" w:rsidR="00FA43F9" w:rsidRDefault="00FA43F9" w:rsidP="00C45437">
            <w:pPr>
              <w:pStyle w:val="NoSpacing"/>
              <w:spacing w:line="276" w:lineRule="auto"/>
              <w:rPr>
                <w:b/>
                <w:bCs/>
              </w:rPr>
            </w:pPr>
          </w:p>
          <w:p w14:paraId="066F7AC9" w14:textId="77777777" w:rsidR="00FA43F9" w:rsidRDefault="00FA43F9" w:rsidP="00C45437">
            <w:pPr>
              <w:pStyle w:val="NoSpacing"/>
              <w:spacing w:line="276" w:lineRule="auto"/>
              <w:rPr>
                <w:b/>
                <w:bCs/>
              </w:rPr>
            </w:pPr>
          </w:p>
          <w:p w14:paraId="7DC614E8" w14:textId="77777777" w:rsidR="00FA43F9" w:rsidRDefault="00FA43F9" w:rsidP="00C45437">
            <w:pPr>
              <w:pStyle w:val="NoSpacing"/>
              <w:spacing w:line="276" w:lineRule="auto"/>
              <w:rPr>
                <w:b/>
                <w:bCs/>
              </w:rPr>
            </w:pPr>
          </w:p>
          <w:p w14:paraId="5EC9E019" w14:textId="77777777" w:rsidR="00FA43F9" w:rsidRDefault="00FA43F9" w:rsidP="00C45437">
            <w:pPr>
              <w:pStyle w:val="NoSpacing"/>
              <w:spacing w:line="276" w:lineRule="auto"/>
              <w:rPr>
                <w:b/>
                <w:bCs/>
              </w:rPr>
            </w:pPr>
          </w:p>
        </w:tc>
      </w:tr>
    </w:tbl>
    <w:p w14:paraId="1CE1F03B" w14:textId="4D95FE08" w:rsidR="004C0AD0" w:rsidRDefault="004C0AD0" w:rsidP="00A457DC">
      <w:pPr>
        <w:pStyle w:val="Heading5"/>
      </w:pPr>
      <w:r>
        <w:lastRenderedPageBreak/>
        <w:t>2</w:t>
      </w:r>
      <w:r w:rsidRPr="00124A82">
        <w:t xml:space="preserve">. </w:t>
      </w:r>
      <w:hyperlink r:id="rId30" w:history="1">
        <w:r>
          <w:rPr>
            <w:rStyle w:val="Hyperlink"/>
            <w:b/>
            <w:bCs/>
          </w:rPr>
          <w:t>Collective efficacy</w:t>
        </w:r>
      </w:hyperlink>
    </w:p>
    <w:p w14:paraId="2850C8B2" w14:textId="77777777" w:rsidR="0064445D" w:rsidRDefault="0064445D" w:rsidP="004C0AD0">
      <w:pPr>
        <w:pStyle w:val="NoSpacing"/>
        <w:spacing w:line="276" w:lineRule="auto"/>
        <w:rPr>
          <w:b/>
          <w:bCs/>
        </w:rPr>
      </w:pPr>
    </w:p>
    <w:p w14:paraId="09E29D5D" w14:textId="1E10FDE4" w:rsidR="0064445D" w:rsidRPr="002A093E" w:rsidRDefault="0064445D" w:rsidP="004C0AD0">
      <w:pPr>
        <w:pStyle w:val="NoSpacing"/>
        <w:spacing w:line="276" w:lineRule="auto"/>
        <w:rPr>
          <w:sz w:val="24"/>
          <w:szCs w:val="24"/>
        </w:rPr>
      </w:pPr>
      <w:r w:rsidRPr="002A093E">
        <w:rPr>
          <w:sz w:val="24"/>
          <w:szCs w:val="24"/>
        </w:rPr>
        <w:t>Prompts for reflection:</w:t>
      </w:r>
    </w:p>
    <w:p w14:paraId="6D6D8B40" w14:textId="6C143404" w:rsidR="00247777" w:rsidRPr="00247777" w:rsidRDefault="00247777" w:rsidP="008E7736">
      <w:pPr>
        <w:pStyle w:val="NoSpacing"/>
        <w:numPr>
          <w:ilvl w:val="0"/>
          <w:numId w:val="23"/>
        </w:numPr>
        <w:spacing w:line="276" w:lineRule="auto"/>
        <w:rPr>
          <w:sz w:val="24"/>
          <w:szCs w:val="24"/>
        </w:rPr>
      </w:pPr>
      <w:r w:rsidRPr="00247777">
        <w:rPr>
          <w:sz w:val="24"/>
          <w:szCs w:val="24"/>
        </w:rPr>
        <w:t>How do you contribute to building trust, collaboration and collective responsibility for improving outcomes for learners?</w:t>
      </w:r>
    </w:p>
    <w:p w14:paraId="1E83FCE7" w14:textId="0E1C03C4" w:rsidR="00247777" w:rsidRPr="00247777" w:rsidRDefault="00247777" w:rsidP="008E7736">
      <w:pPr>
        <w:pStyle w:val="NoSpacing"/>
        <w:numPr>
          <w:ilvl w:val="0"/>
          <w:numId w:val="23"/>
        </w:numPr>
        <w:spacing w:line="276" w:lineRule="auto"/>
        <w:rPr>
          <w:sz w:val="24"/>
          <w:szCs w:val="24"/>
        </w:rPr>
      </w:pPr>
      <w:r w:rsidRPr="00247777">
        <w:rPr>
          <w:sz w:val="24"/>
          <w:szCs w:val="24"/>
        </w:rPr>
        <w:t>What evidence indicates that your enquiry is having an impact on learners, colleagues or practice?</w:t>
      </w:r>
    </w:p>
    <w:p w14:paraId="0C1A04B0" w14:textId="6AD5AE25" w:rsidR="000F6CB2" w:rsidRDefault="000F6CB2" w:rsidP="008E7736">
      <w:pPr>
        <w:pStyle w:val="NoSpacing"/>
        <w:numPr>
          <w:ilvl w:val="0"/>
          <w:numId w:val="23"/>
        </w:numPr>
        <w:spacing w:line="276" w:lineRule="auto"/>
        <w:rPr>
          <w:sz w:val="24"/>
          <w:szCs w:val="24"/>
        </w:rPr>
      </w:pPr>
      <w:r w:rsidRPr="000F6CB2">
        <w:rPr>
          <w:sz w:val="24"/>
          <w:szCs w:val="24"/>
        </w:rPr>
        <w:t>How do you ensure that all voices are heard, valued and able to contribute meaningfully to professional learning conversations</w:t>
      </w:r>
      <w:r w:rsidR="00AB102D">
        <w:rPr>
          <w:sz w:val="24"/>
          <w:szCs w:val="24"/>
        </w:rPr>
        <w:t xml:space="preserve"> in your context</w:t>
      </w:r>
      <w:r w:rsidRPr="000F6CB2">
        <w:rPr>
          <w:sz w:val="24"/>
          <w:szCs w:val="24"/>
        </w:rPr>
        <w:t>?</w:t>
      </w:r>
    </w:p>
    <w:p w14:paraId="23C92870" w14:textId="49318722" w:rsidR="000F6CB2" w:rsidRPr="000F6CB2" w:rsidRDefault="000F6CB2" w:rsidP="008E7736">
      <w:pPr>
        <w:pStyle w:val="NoSpacing"/>
        <w:numPr>
          <w:ilvl w:val="0"/>
          <w:numId w:val="23"/>
        </w:numPr>
        <w:spacing w:line="276" w:lineRule="auto"/>
        <w:rPr>
          <w:sz w:val="24"/>
          <w:szCs w:val="24"/>
        </w:rPr>
      </w:pPr>
      <w:r w:rsidRPr="000F6CB2">
        <w:rPr>
          <w:sz w:val="24"/>
          <w:szCs w:val="24"/>
        </w:rPr>
        <w:t>What barriers to effective collaboration exist in your context, and how might you work with others to address them?</w:t>
      </w:r>
    </w:p>
    <w:p w14:paraId="70E484F9" w14:textId="77211E4F" w:rsidR="00247777" w:rsidRPr="00247777" w:rsidRDefault="00247777" w:rsidP="008E7736">
      <w:pPr>
        <w:pStyle w:val="NoSpacing"/>
        <w:numPr>
          <w:ilvl w:val="0"/>
          <w:numId w:val="23"/>
        </w:numPr>
        <w:spacing w:line="276" w:lineRule="auto"/>
        <w:rPr>
          <w:sz w:val="24"/>
          <w:szCs w:val="24"/>
        </w:rPr>
      </w:pPr>
      <w:r w:rsidRPr="00247777">
        <w:rPr>
          <w:sz w:val="24"/>
          <w:szCs w:val="24"/>
        </w:rPr>
        <w:t>How has engaging in enquiry influenced your professional learning, practice and next steps for improvement?</w:t>
      </w:r>
    </w:p>
    <w:p w14:paraId="56869E4A" w14:textId="77777777" w:rsidR="0064445D" w:rsidRDefault="0064445D" w:rsidP="004C0AD0">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64445D" w14:paraId="04C93EEF" w14:textId="77777777" w:rsidTr="0064445D">
        <w:tc>
          <w:tcPr>
            <w:tcW w:w="9016" w:type="dxa"/>
          </w:tcPr>
          <w:p w14:paraId="4CDF6C01" w14:textId="77777777" w:rsidR="0064445D" w:rsidRDefault="0064445D" w:rsidP="004C0AD0">
            <w:pPr>
              <w:pStyle w:val="NoSpacing"/>
              <w:spacing w:line="276" w:lineRule="auto"/>
              <w:rPr>
                <w:b/>
                <w:bCs/>
              </w:rPr>
            </w:pPr>
          </w:p>
          <w:p w14:paraId="3D013F11" w14:textId="77777777" w:rsidR="0064445D" w:rsidRDefault="0064445D" w:rsidP="004C0AD0">
            <w:pPr>
              <w:pStyle w:val="NoSpacing"/>
              <w:spacing w:line="276" w:lineRule="auto"/>
              <w:rPr>
                <w:b/>
                <w:bCs/>
              </w:rPr>
            </w:pPr>
          </w:p>
          <w:p w14:paraId="096F8557" w14:textId="77777777" w:rsidR="0064445D" w:rsidRDefault="0064445D" w:rsidP="004C0AD0">
            <w:pPr>
              <w:pStyle w:val="NoSpacing"/>
              <w:spacing w:line="276" w:lineRule="auto"/>
              <w:rPr>
                <w:b/>
                <w:bCs/>
              </w:rPr>
            </w:pPr>
          </w:p>
          <w:p w14:paraId="3BF9272B" w14:textId="77777777" w:rsidR="0064445D" w:rsidRDefault="0064445D" w:rsidP="004C0AD0">
            <w:pPr>
              <w:pStyle w:val="NoSpacing"/>
              <w:spacing w:line="276" w:lineRule="auto"/>
              <w:rPr>
                <w:b/>
                <w:bCs/>
              </w:rPr>
            </w:pPr>
          </w:p>
          <w:p w14:paraId="6CA54174" w14:textId="77777777" w:rsidR="0064445D" w:rsidRDefault="0064445D" w:rsidP="004C0AD0">
            <w:pPr>
              <w:pStyle w:val="NoSpacing"/>
              <w:spacing w:line="276" w:lineRule="auto"/>
              <w:rPr>
                <w:b/>
                <w:bCs/>
              </w:rPr>
            </w:pPr>
          </w:p>
          <w:p w14:paraId="4561253C" w14:textId="77777777" w:rsidR="0064445D" w:rsidRDefault="0064445D" w:rsidP="004C0AD0">
            <w:pPr>
              <w:pStyle w:val="NoSpacing"/>
              <w:spacing w:line="276" w:lineRule="auto"/>
              <w:rPr>
                <w:b/>
                <w:bCs/>
              </w:rPr>
            </w:pPr>
          </w:p>
          <w:p w14:paraId="7A482165" w14:textId="77777777" w:rsidR="0064445D" w:rsidRDefault="0064445D" w:rsidP="004C0AD0">
            <w:pPr>
              <w:pStyle w:val="NoSpacing"/>
              <w:spacing w:line="276" w:lineRule="auto"/>
              <w:rPr>
                <w:b/>
                <w:bCs/>
              </w:rPr>
            </w:pPr>
          </w:p>
          <w:p w14:paraId="0380C538" w14:textId="77777777" w:rsidR="0064445D" w:rsidRDefault="0064445D" w:rsidP="004C0AD0">
            <w:pPr>
              <w:pStyle w:val="NoSpacing"/>
              <w:spacing w:line="276" w:lineRule="auto"/>
              <w:rPr>
                <w:b/>
                <w:bCs/>
              </w:rPr>
            </w:pPr>
          </w:p>
          <w:p w14:paraId="62635416" w14:textId="77777777" w:rsidR="0064445D" w:rsidRDefault="0064445D" w:rsidP="004C0AD0">
            <w:pPr>
              <w:pStyle w:val="NoSpacing"/>
              <w:spacing w:line="276" w:lineRule="auto"/>
              <w:rPr>
                <w:b/>
                <w:bCs/>
              </w:rPr>
            </w:pPr>
          </w:p>
          <w:p w14:paraId="178BD66A" w14:textId="77777777" w:rsidR="0064445D" w:rsidRDefault="0064445D" w:rsidP="004C0AD0">
            <w:pPr>
              <w:pStyle w:val="NoSpacing"/>
              <w:spacing w:line="276" w:lineRule="auto"/>
              <w:rPr>
                <w:b/>
                <w:bCs/>
              </w:rPr>
            </w:pPr>
          </w:p>
          <w:p w14:paraId="18532703" w14:textId="77777777" w:rsidR="0064445D" w:rsidRDefault="0064445D" w:rsidP="004C0AD0">
            <w:pPr>
              <w:pStyle w:val="NoSpacing"/>
              <w:spacing w:line="276" w:lineRule="auto"/>
              <w:rPr>
                <w:b/>
                <w:bCs/>
              </w:rPr>
            </w:pPr>
          </w:p>
          <w:p w14:paraId="7AC420C6" w14:textId="77777777" w:rsidR="0064445D" w:rsidRDefault="0064445D" w:rsidP="004C0AD0">
            <w:pPr>
              <w:pStyle w:val="NoSpacing"/>
              <w:spacing w:line="276" w:lineRule="auto"/>
              <w:rPr>
                <w:b/>
                <w:bCs/>
              </w:rPr>
            </w:pPr>
          </w:p>
          <w:p w14:paraId="5C4AA208" w14:textId="77777777" w:rsidR="0064445D" w:rsidRDefault="0064445D" w:rsidP="004C0AD0">
            <w:pPr>
              <w:pStyle w:val="NoSpacing"/>
              <w:spacing w:line="276" w:lineRule="auto"/>
              <w:rPr>
                <w:b/>
                <w:bCs/>
              </w:rPr>
            </w:pPr>
          </w:p>
          <w:p w14:paraId="7564065B" w14:textId="77777777" w:rsidR="0064445D" w:rsidRDefault="0064445D" w:rsidP="004C0AD0">
            <w:pPr>
              <w:pStyle w:val="NoSpacing"/>
              <w:spacing w:line="276" w:lineRule="auto"/>
              <w:rPr>
                <w:b/>
                <w:bCs/>
              </w:rPr>
            </w:pPr>
          </w:p>
          <w:p w14:paraId="62E1CC0F" w14:textId="77777777" w:rsidR="0064445D" w:rsidRDefault="0064445D" w:rsidP="004C0AD0">
            <w:pPr>
              <w:pStyle w:val="NoSpacing"/>
              <w:spacing w:line="276" w:lineRule="auto"/>
              <w:rPr>
                <w:b/>
                <w:bCs/>
              </w:rPr>
            </w:pPr>
          </w:p>
          <w:p w14:paraId="38C1C2F6" w14:textId="77777777" w:rsidR="0064445D" w:rsidRDefault="0064445D" w:rsidP="004C0AD0">
            <w:pPr>
              <w:pStyle w:val="NoSpacing"/>
              <w:spacing w:line="276" w:lineRule="auto"/>
              <w:rPr>
                <w:b/>
                <w:bCs/>
              </w:rPr>
            </w:pPr>
          </w:p>
          <w:p w14:paraId="34D81063" w14:textId="77777777" w:rsidR="0064445D" w:rsidRDefault="0064445D" w:rsidP="004C0AD0">
            <w:pPr>
              <w:pStyle w:val="NoSpacing"/>
              <w:spacing w:line="276" w:lineRule="auto"/>
              <w:rPr>
                <w:b/>
                <w:bCs/>
              </w:rPr>
            </w:pPr>
          </w:p>
          <w:p w14:paraId="0163D69E" w14:textId="77777777" w:rsidR="0064445D" w:rsidRDefault="0064445D" w:rsidP="004C0AD0">
            <w:pPr>
              <w:pStyle w:val="NoSpacing"/>
              <w:spacing w:line="276" w:lineRule="auto"/>
              <w:rPr>
                <w:b/>
                <w:bCs/>
              </w:rPr>
            </w:pPr>
          </w:p>
          <w:p w14:paraId="518825C2" w14:textId="77777777" w:rsidR="0064445D" w:rsidRDefault="0064445D" w:rsidP="004C0AD0">
            <w:pPr>
              <w:pStyle w:val="NoSpacing"/>
              <w:spacing w:line="276" w:lineRule="auto"/>
              <w:rPr>
                <w:b/>
                <w:bCs/>
              </w:rPr>
            </w:pPr>
          </w:p>
          <w:p w14:paraId="555AF50B" w14:textId="77777777" w:rsidR="0064445D" w:rsidRDefault="0064445D" w:rsidP="004C0AD0">
            <w:pPr>
              <w:pStyle w:val="NoSpacing"/>
              <w:spacing w:line="276" w:lineRule="auto"/>
              <w:rPr>
                <w:b/>
                <w:bCs/>
              </w:rPr>
            </w:pPr>
          </w:p>
          <w:p w14:paraId="0F484461" w14:textId="77777777" w:rsidR="0064445D" w:rsidRDefault="0064445D" w:rsidP="004C0AD0">
            <w:pPr>
              <w:pStyle w:val="NoSpacing"/>
              <w:spacing w:line="276" w:lineRule="auto"/>
              <w:rPr>
                <w:b/>
                <w:bCs/>
              </w:rPr>
            </w:pPr>
          </w:p>
          <w:p w14:paraId="696EA930" w14:textId="77777777" w:rsidR="00A457DC" w:rsidRDefault="00A457DC" w:rsidP="004C0AD0">
            <w:pPr>
              <w:pStyle w:val="NoSpacing"/>
              <w:spacing w:line="276" w:lineRule="auto"/>
              <w:rPr>
                <w:b/>
                <w:bCs/>
              </w:rPr>
            </w:pPr>
          </w:p>
          <w:p w14:paraId="19CF72D3" w14:textId="77777777" w:rsidR="0064445D" w:rsidRDefault="0064445D" w:rsidP="004C0AD0">
            <w:pPr>
              <w:pStyle w:val="NoSpacing"/>
              <w:spacing w:line="276" w:lineRule="auto"/>
              <w:rPr>
                <w:b/>
                <w:bCs/>
              </w:rPr>
            </w:pPr>
          </w:p>
          <w:p w14:paraId="0A532DC8" w14:textId="77777777" w:rsidR="00FA204E" w:rsidRDefault="00FA204E" w:rsidP="004C0AD0">
            <w:pPr>
              <w:pStyle w:val="NoSpacing"/>
              <w:spacing w:line="276" w:lineRule="auto"/>
              <w:rPr>
                <w:b/>
                <w:bCs/>
              </w:rPr>
            </w:pPr>
          </w:p>
          <w:p w14:paraId="64BBC55E" w14:textId="77777777" w:rsidR="00FA204E" w:rsidRDefault="00FA204E" w:rsidP="004C0AD0">
            <w:pPr>
              <w:pStyle w:val="NoSpacing"/>
              <w:spacing w:line="276" w:lineRule="auto"/>
              <w:rPr>
                <w:b/>
                <w:bCs/>
              </w:rPr>
            </w:pPr>
          </w:p>
          <w:p w14:paraId="29ACD50B" w14:textId="77777777" w:rsidR="00FA204E" w:rsidRDefault="00FA204E" w:rsidP="004C0AD0">
            <w:pPr>
              <w:pStyle w:val="NoSpacing"/>
              <w:spacing w:line="276" w:lineRule="auto"/>
              <w:rPr>
                <w:b/>
                <w:bCs/>
              </w:rPr>
            </w:pPr>
          </w:p>
          <w:p w14:paraId="1CE7D453" w14:textId="77777777" w:rsidR="00FA204E" w:rsidRDefault="00FA204E" w:rsidP="004C0AD0">
            <w:pPr>
              <w:pStyle w:val="NoSpacing"/>
              <w:spacing w:line="276" w:lineRule="auto"/>
              <w:rPr>
                <w:b/>
                <w:bCs/>
              </w:rPr>
            </w:pPr>
          </w:p>
        </w:tc>
      </w:tr>
    </w:tbl>
    <w:p w14:paraId="2A0A1D24" w14:textId="5FB0FA14" w:rsidR="00A457DC" w:rsidRDefault="00A457DC" w:rsidP="00A457DC">
      <w:pPr>
        <w:pStyle w:val="Heading5"/>
      </w:pPr>
      <w:r>
        <w:lastRenderedPageBreak/>
        <w:t xml:space="preserve">3. </w:t>
      </w:r>
      <w:hyperlink r:id="rId31" w:history="1">
        <w:r>
          <w:rPr>
            <w:rStyle w:val="Hyperlink"/>
            <w:b/>
            <w:bCs/>
          </w:rPr>
          <w:t xml:space="preserve">The purpose of education </w:t>
        </w:r>
      </w:hyperlink>
    </w:p>
    <w:p w14:paraId="4D4E0088" w14:textId="77777777" w:rsidR="00A457DC" w:rsidRDefault="00A457DC" w:rsidP="00A457DC">
      <w:pPr>
        <w:pStyle w:val="NoSpacing"/>
        <w:rPr>
          <w:b/>
          <w:bCs/>
        </w:rPr>
      </w:pPr>
    </w:p>
    <w:p w14:paraId="568966FA" w14:textId="2FA5EC4B" w:rsidR="00A72A91" w:rsidRDefault="00A72A91" w:rsidP="00A457DC">
      <w:pPr>
        <w:pStyle w:val="NoSpacing"/>
        <w:rPr>
          <w:b/>
          <w:bCs/>
        </w:rPr>
      </w:pPr>
      <w:r>
        <w:rPr>
          <w:b/>
          <w:bCs/>
        </w:rPr>
        <w:t>My leadership journey</w:t>
      </w:r>
    </w:p>
    <w:p w14:paraId="0104F874" w14:textId="77777777" w:rsidR="00A72A91" w:rsidRPr="00A457DC" w:rsidRDefault="00A72A91" w:rsidP="00A457DC">
      <w:pPr>
        <w:pStyle w:val="NoSpacing"/>
        <w:rPr>
          <w:b/>
          <w:bCs/>
        </w:rPr>
      </w:pPr>
    </w:p>
    <w:p w14:paraId="44774F7A" w14:textId="77777777" w:rsidR="00A457DC" w:rsidRPr="00A457DC" w:rsidRDefault="00A457DC" w:rsidP="00A457DC">
      <w:pPr>
        <w:pStyle w:val="NoSpacing"/>
        <w:rPr>
          <w:sz w:val="24"/>
          <w:szCs w:val="24"/>
        </w:rPr>
      </w:pPr>
      <w:r w:rsidRPr="00A457DC">
        <w:rPr>
          <w:sz w:val="24"/>
          <w:szCs w:val="24"/>
        </w:rPr>
        <w:t>Prompts for reflection:</w:t>
      </w:r>
    </w:p>
    <w:p w14:paraId="3030CEA4" w14:textId="1B62CEF0" w:rsidR="00A457DC" w:rsidRPr="00A457DC" w:rsidRDefault="00A457DC" w:rsidP="008E7736">
      <w:pPr>
        <w:pStyle w:val="NoSpacing"/>
        <w:numPr>
          <w:ilvl w:val="0"/>
          <w:numId w:val="12"/>
        </w:numPr>
        <w:rPr>
          <w:sz w:val="24"/>
          <w:szCs w:val="24"/>
        </w:rPr>
      </w:pPr>
      <w:r w:rsidRPr="00A457DC">
        <w:rPr>
          <w:sz w:val="24"/>
          <w:szCs w:val="24"/>
        </w:rPr>
        <w:t xml:space="preserve">Look back over your reflective </w:t>
      </w:r>
      <w:r w:rsidR="00003735" w:rsidRPr="00A457DC">
        <w:rPr>
          <w:sz w:val="24"/>
          <w:szCs w:val="24"/>
        </w:rPr>
        <w:t>journal; what</w:t>
      </w:r>
      <w:r w:rsidRPr="00A457DC">
        <w:rPr>
          <w:sz w:val="24"/>
          <w:szCs w:val="24"/>
        </w:rPr>
        <w:t xml:space="preserve"> is the story of your professional learning journey through this enquiry cycle? Use your professional standards to support your reflection.</w:t>
      </w:r>
    </w:p>
    <w:p w14:paraId="5B7442D1" w14:textId="77777777" w:rsidR="00A457DC" w:rsidRPr="00A457DC" w:rsidRDefault="00A457DC" w:rsidP="008E7736">
      <w:pPr>
        <w:pStyle w:val="NoSpacing"/>
        <w:numPr>
          <w:ilvl w:val="0"/>
          <w:numId w:val="12"/>
        </w:numPr>
        <w:rPr>
          <w:sz w:val="24"/>
          <w:szCs w:val="24"/>
        </w:rPr>
      </w:pPr>
      <w:r w:rsidRPr="00A457DC">
        <w:rPr>
          <w:sz w:val="24"/>
          <w:szCs w:val="24"/>
        </w:rPr>
        <w:t>The National Model of Professional Learning has Leadership of and for learning as a key component, stating that leaders in the widest sense understand that people are the drivers and enactors of change for improvement. In what way does practitioner enquiry put this into action?</w:t>
      </w:r>
    </w:p>
    <w:p w14:paraId="16343295" w14:textId="77777777" w:rsidR="00A457DC" w:rsidRPr="00A457DC" w:rsidRDefault="00A457DC" w:rsidP="008E7736">
      <w:pPr>
        <w:pStyle w:val="NoSpacing"/>
        <w:numPr>
          <w:ilvl w:val="0"/>
          <w:numId w:val="12"/>
        </w:numPr>
        <w:rPr>
          <w:sz w:val="24"/>
          <w:szCs w:val="24"/>
        </w:rPr>
      </w:pPr>
      <w:r w:rsidRPr="00A457DC">
        <w:rPr>
          <w:sz w:val="24"/>
          <w:szCs w:val="24"/>
        </w:rPr>
        <w:t>Have a look at the following statements from practitioners about what they consider to be educator leadership – what resonates with you? Is there anything you would add or challenge? You may want to write your own definition to describe how you see your own leadership identity.</w:t>
      </w:r>
    </w:p>
    <w:p w14:paraId="6B852BC2" w14:textId="77777777" w:rsidR="00A457DC" w:rsidRPr="00A457DC" w:rsidRDefault="00A457DC" w:rsidP="008E7736">
      <w:pPr>
        <w:pStyle w:val="NoSpacing"/>
        <w:numPr>
          <w:ilvl w:val="1"/>
          <w:numId w:val="12"/>
        </w:numPr>
        <w:rPr>
          <w:sz w:val="24"/>
          <w:szCs w:val="24"/>
        </w:rPr>
      </w:pPr>
      <w:r w:rsidRPr="00A457DC">
        <w:rPr>
          <w:sz w:val="24"/>
          <w:szCs w:val="24"/>
        </w:rPr>
        <w:t>“Taking ownership of my own teaching practice, being able to reflect and draw conclusions and changing where it is needed.”</w:t>
      </w:r>
    </w:p>
    <w:p w14:paraId="6EECA311" w14:textId="77777777" w:rsidR="00A457DC" w:rsidRPr="00A457DC" w:rsidRDefault="00A457DC" w:rsidP="008E7736">
      <w:pPr>
        <w:pStyle w:val="NoSpacing"/>
        <w:numPr>
          <w:ilvl w:val="1"/>
          <w:numId w:val="12"/>
        </w:numPr>
        <w:rPr>
          <w:sz w:val="24"/>
          <w:szCs w:val="24"/>
        </w:rPr>
      </w:pPr>
      <w:r w:rsidRPr="00A457DC">
        <w:rPr>
          <w:sz w:val="24"/>
          <w:szCs w:val="24"/>
        </w:rPr>
        <w:t>“We are all leaders, influencing change, leading learners and others, encouraging others to take ownership and lead their own learning.”</w:t>
      </w:r>
    </w:p>
    <w:p w14:paraId="0738AB1B" w14:textId="77777777" w:rsidR="00A457DC" w:rsidRPr="00A457DC" w:rsidRDefault="00A457DC" w:rsidP="008E7736">
      <w:pPr>
        <w:pStyle w:val="NoSpacing"/>
        <w:numPr>
          <w:ilvl w:val="1"/>
          <w:numId w:val="12"/>
        </w:numPr>
        <w:rPr>
          <w:sz w:val="24"/>
          <w:szCs w:val="24"/>
        </w:rPr>
      </w:pPr>
      <w:r w:rsidRPr="00A457DC">
        <w:rPr>
          <w:sz w:val="24"/>
          <w:szCs w:val="24"/>
        </w:rPr>
        <w:t>“Leadership is not just about one person leading it is about a collaborative approach making change for the better.”</w:t>
      </w:r>
    </w:p>
    <w:p w14:paraId="2408DBE3" w14:textId="77777777" w:rsidR="00A457DC" w:rsidRPr="00A457DC" w:rsidRDefault="00A457DC" w:rsidP="008E7736">
      <w:pPr>
        <w:pStyle w:val="NoSpacing"/>
        <w:numPr>
          <w:ilvl w:val="1"/>
          <w:numId w:val="12"/>
        </w:numPr>
        <w:rPr>
          <w:sz w:val="24"/>
          <w:szCs w:val="24"/>
        </w:rPr>
      </w:pPr>
      <w:r w:rsidRPr="00A457DC">
        <w:rPr>
          <w:sz w:val="24"/>
          <w:szCs w:val="24"/>
        </w:rPr>
        <w:t>“…whenever a teacher gets curious and makes changes there are ripples and that this can be as transformative as an official directive from a designated Leader.”</w:t>
      </w:r>
    </w:p>
    <w:p w14:paraId="02E86C55" w14:textId="77777777" w:rsidR="00A457DC" w:rsidRPr="00A457DC" w:rsidRDefault="00A457DC" w:rsidP="008E7736">
      <w:pPr>
        <w:pStyle w:val="NoSpacing"/>
        <w:numPr>
          <w:ilvl w:val="1"/>
          <w:numId w:val="12"/>
        </w:numPr>
        <w:rPr>
          <w:sz w:val="24"/>
          <w:szCs w:val="24"/>
        </w:rPr>
      </w:pPr>
      <w:r w:rsidRPr="00A457DC">
        <w:rPr>
          <w:sz w:val="24"/>
          <w:szCs w:val="24"/>
        </w:rPr>
        <w:t>“Being a conduit for change. In your own practice and the place where you work for the wider good. Having the confidence to speak up and try things. Being able to help and support others who may have similar ideas or issues that you've considered in your professional life, even if it hasn't formed part of a formal professional enquiry process.”</w:t>
      </w:r>
    </w:p>
    <w:p w14:paraId="287123EC" w14:textId="77777777" w:rsidR="00A457DC" w:rsidRDefault="00A457DC" w:rsidP="004C0AD0">
      <w:pPr>
        <w:pStyle w:val="NoSpacing"/>
        <w:spacing w:line="276" w:lineRule="auto"/>
        <w:rPr>
          <w:b/>
          <w:bCs/>
        </w:rPr>
      </w:pPr>
    </w:p>
    <w:tbl>
      <w:tblPr>
        <w:tblStyle w:val="TableGrid"/>
        <w:tblW w:w="0" w:type="auto"/>
        <w:tblLook w:val="04A0" w:firstRow="1" w:lastRow="0" w:firstColumn="1" w:lastColumn="0" w:noHBand="0" w:noVBand="1"/>
      </w:tblPr>
      <w:tblGrid>
        <w:gridCol w:w="9016"/>
      </w:tblGrid>
      <w:tr w:rsidR="00A457DC" w14:paraId="728C0B24" w14:textId="77777777" w:rsidTr="00A457DC">
        <w:tc>
          <w:tcPr>
            <w:tcW w:w="9016" w:type="dxa"/>
          </w:tcPr>
          <w:p w14:paraId="765D6AF8" w14:textId="77777777" w:rsidR="00A457DC" w:rsidRDefault="00A457DC" w:rsidP="004C0AD0">
            <w:pPr>
              <w:pStyle w:val="NoSpacing"/>
              <w:spacing w:line="276" w:lineRule="auto"/>
              <w:rPr>
                <w:b/>
                <w:bCs/>
              </w:rPr>
            </w:pPr>
          </w:p>
          <w:p w14:paraId="68A9999A" w14:textId="77777777" w:rsidR="00A457DC" w:rsidRDefault="00A457DC" w:rsidP="004C0AD0">
            <w:pPr>
              <w:pStyle w:val="NoSpacing"/>
              <w:spacing w:line="276" w:lineRule="auto"/>
              <w:rPr>
                <w:b/>
                <w:bCs/>
              </w:rPr>
            </w:pPr>
          </w:p>
          <w:p w14:paraId="5C3868FE" w14:textId="77777777" w:rsidR="00A457DC" w:rsidRDefault="00A457DC" w:rsidP="004C0AD0">
            <w:pPr>
              <w:pStyle w:val="NoSpacing"/>
              <w:spacing w:line="276" w:lineRule="auto"/>
              <w:rPr>
                <w:b/>
                <w:bCs/>
              </w:rPr>
            </w:pPr>
          </w:p>
          <w:p w14:paraId="32C4F888" w14:textId="77777777" w:rsidR="00A457DC" w:rsidRDefault="00A457DC" w:rsidP="004C0AD0">
            <w:pPr>
              <w:pStyle w:val="NoSpacing"/>
              <w:spacing w:line="276" w:lineRule="auto"/>
              <w:rPr>
                <w:b/>
                <w:bCs/>
              </w:rPr>
            </w:pPr>
          </w:p>
          <w:p w14:paraId="34A9698F" w14:textId="77777777" w:rsidR="00A457DC" w:rsidRDefault="00A457DC" w:rsidP="004C0AD0">
            <w:pPr>
              <w:pStyle w:val="NoSpacing"/>
              <w:spacing w:line="276" w:lineRule="auto"/>
              <w:rPr>
                <w:b/>
                <w:bCs/>
              </w:rPr>
            </w:pPr>
          </w:p>
          <w:p w14:paraId="4FA013D4" w14:textId="77777777" w:rsidR="00A457DC" w:rsidRDefault="00A457DC" w:rsidP="004C0AD0">
            <w:pPr>
              <w:pStyle w:val="NoSpacing"/>
              <w:spacing w:line="276" w:lineRule="auto"/>
              <w:rPr>
                <w:b/>
                <w:bCs/>
              </w:rPr>
            </w:pPr>
          </w:p>
          <w:p w14:paraId="7D304A53" w14:textId="77777777" w:rsidR="00A457DC" w:rsidRDefault="00A457DC" w:rsidP="004C0AD0">
            <w:pPr>
              <w:pStyle w:val="NoSpacing"/>
              <w:spacing w:line="276" w:lineRule="auto"/>
              <w:rPr>
                <w:b/>
                <w:bCs/>
              </w:rPr>
            </w:pPr>
          </w:p>
          <w:p w14:paraId="629272A6" w14:textId="77777777" w:rsidR="00A457DC" w:rsidRDefault="00A457DC" w:rsidP="004C0AD0">
            <w:pPr>
              <w:pStyle w:val="NoSpacing"/>
              <w:spacing w:line="276" w:lineRule="auto"/>
              <w:rPr>
                <w:b/>
                <w:bCs/>
              </w:rPr>
            </w:pPr>
          </w:p>
          <w:p w14:paraId="22F2CC55" w14:textId="77777777" w:rsidR="00A457DC" w:rsidRDefault="00A457DC" w:rsidP="004C0AD0">
            <w:pPr>
              <w:pStyle w:val="NoSpacing"/>
              <w:spacing w:line="276" w:lineRule="auto"/>
              <w:rPr>
                <w:b/>
                <w:bCs/>
              </w:rPr>
            </w:pPr>
          </w:p>
          <w:p w14:paraId="1F4A6FD4" w14:textId="77777777" w:rsidR="00A457DC" w:rsidRDefault="00A457DC" w:rsidP="004C0AD0">
            <w:pPr>
              <w:pStyle w:val="NoSpacing"/>
              <w:spacing w:line="276" w:lineRule="auto"/>
              <w:rPr>
                <w:b/>
                <w:bCs/>
              </w:rPr>
            </w:pPr>
          </w:p>
          <w:p w14:paraId="423BA708" w14:textId="77777777" w:rsidR="00A457DC" w:rsidRDefault="00A457DC" w:rsidP="004C0AD0">
            <w:pPr>
              <w:pStyle w:val="NoSpacing"/>
              <w:spacing w:line="276" w:lineRule="auto"/>
              <w:rPr>
                <w:b/>
                <w:bCs/>
              </w:rPr>
            </w:pPr>
          </w:p>
          <w:p w14:paraId="16FA758A" w14:textId="77777777" w:rsidR="001675E4" w:rsidRDefault="001675E4" w:rsidP="004C0AD0">
            <w:pPr>
              <w:pStyle w:val="NoSpacing"/>
              <w:spacing w:line="276" w:lineRule="auto"/>
              <w:rPr>
                <w:b/>
                <w:bCs/>
              </w:rPr>
            </w:pPr>
          </w:p>
          <w:p w14:paraId="290A7F57" w14:textId="77777777" w:rsidR="001675E4" w:rsidRDefault="001675E4" w:rsidP="004C0AD0">
            <w:pPr>
              <w:pStyle w:val="NoSpacing"/>
              <w:spacing w:line="276" w:lineRule="auto"/>
              <w:rPr>
                <w:b/>
                <w:bCs/>
              </w:rPr>
            </w:pPr>
          </w:p>
          <w:p w14:paraId="01E53B5F" w14:textId="77777777" w:rsidR="001675E4" w:rsidRDefault="001675E4" w:rsidP="004C0AD0">
            <w:pPr>
              <w:pStyle w:val="NoSpacing"/>
              <w:spacing w:line="276" w:lineRule="auto"/>
              <w:rPr>
                <w:b/>
                <w:bCs/>
              </w:rPr>
            </w:pPr>
          </w:p>
          <w:p w14:paraId="30C3AFD0" w14:textId="77777777" w:rsidR="001675E4" w:rsidRDefault="001675E4" w:rsidP="004C0AD0">
            <w:pPr>
              <w:pStyle w:val="NoSpacing"/>
              <w:spacing w:line="276" w:lineRule="auto"/>
              <w:rPr>
                <w:b/>
                <w:bCs/>
              </w:rPr>
            </w:pPr>
          </w:p>
          <w:p w14:paraId="5242C089" w14:textId="77777777" w:rsidR="001675E4" w:rsidRDefault="001675E4" w:rsidP="004C0AD0">
            <w:pPr>
              <w:pStyle w:val="NoSpacing"/>
              <w:spacing w:line="276" w:lineRule="auto"/>
              <w:rPr>
                <w:b/>
                <w:bCs/>
              </w:rPr>
            </w:pPr>
          </w:p>
          <w:p w14:paraId="07661FC6" w14:textId="77777777" w:rsidR="001675E4" w:rsidRDefault="001675E4" w:rsidP="004C0AD0">
            <w:pPr>
              <w:pStyle w:val="NoSpacing"/>
              <w:spacing w:line="276" w:lineRule="auto"/>
              <w:rPr>
                <w:b/>
                <w:bCs/>
              </w:rPr>
            </w:pPr>
          </w:p>
          <w:p w14:paraId="168CF9E6" w14:textId="77777777" w:rsidR="001675E4" w:rsidRDefault="001675E4" w:rsidP="004C0AD0">
            <w:pPr>
              <w:pStyle w:val="NoSpacing"/>
              <w:spacing w:line="276" w:lineRule="auto"/>
              <w:rPr>
                <w:b/>
                <w:bCs/>
              </w:rPr>
            </w:pPr>
          </w:p>
          <w:p w14:paraId="0CC6512F" w14:textId="77777777" w:rsidR="001675E4" w:rsidRDefault="001675E4" w:rsidP="004C0AD0">
            <w:pPr>
              <w:pStyle w:val="NoSpacing"/>
              <w:spacing w:line="276" w:lineRule="auto"/>
              <w:rPr>
                <w:b/>
                <w:bCs/>
              </w:rPr>
            </w:pPr>
          </w:p>
          <w:p w14:paraId="2B7A318C" w14:textId="77777777" w:rsidR="00A457DC" w:rsidRDefault="00A457DC" w:rsidP="004C0AD0">
            <w:pPr>
              <w:pStyle w:val="NoSpacing"/>
              <w:spacing w:line="276" w:lineRule="auto"/>
              <w:rPr>
                <w:b/>
                <w:bCs/>
              </w:rPr>
            </w:pPr>
          </w:p>
          <w:p w14:paraId="63D643E5" w14:textId="77777777" w:rsidR="00A457DC" w:rsidRDefault="00A457DC" w:rsidP="004C0AD0">
            <w:pPr>
              <w:pStyle w:val="NoSpacing"/>
              <w:spacing w:line="276" w:lineRule="auto"/>
              <w:rPr>
                <w:b/>
                <w:bCs/>
              </w:rPr>
            </w:pPr>
          </w:p>
          <w:p w14:paraId="5707CE42" w14:textId="77777777" w:rsidR="00A457DC" w:rsidRDefault="00A457DC" w:rsidP="004C0AD0">
            <w:pPr>
              <w:pStyle w:val="NoSpacing"/>
              <w:spacing w:line="276" w:lineRule="auto"/>
              <w:rPr>
                <w:b/>
                <w:bCs/>
              </w:rPr>
            </w:pPr>
          </w:p>
          <w:p w14:paraId="1908680A" w14:textId="77777777" w:rsidR="00A457DC" w:rsidRDefault="00A457DC" w:rsidP="004C0AD0">
            <w:pPr>
              <w:pStyle w:val="NoSpacing"/>
              <w:spacing w:line="276" w:lineRule="auto"/>
              <w:rPr>
                <w:b/>
                <w:bCs/>
              </w:rPr>
            </w:pPr>
          </w:p>
        </w:tc>
      </w:tr>
    </w:tbl>
    <w:p w14:paraId="19A4E61F" w14:textId="46B43BB6" w:rsidR="00A457DC" w:rsidRDefault="00A457DC" w:rsidP="00A457DC">
      <w:pPr>
        <w:pStyle w:val="Heading5"/>
      </w:pPr>
      <w:r>
        <w:lastRenderedPageBreak/>
        <w:t xml:space="preserve">4. </w:t>
      </w:r>
      <w:hyperlink r:id="rId32" w:history="1">
        <w:r>
          <w:rPr>
            <w:rStyle w:val="Hyperlink"/>
            <w:b/>
            <w:bCs/>
          </w:rPr>
          <w:t xml:space="preserve">Developing an enquiry stance - educators as leaders of change </w:t>
        </w:r>
      </w:hyperlink>
    </w:p>
    <w:p w14:paraId="071C6B69" w14:textId="77777777" w:rsidR="00A457DC" w:rsidRDefault="00A457DC" w:rsidP="004C0AD0">
      <w:pPr>
        <w:pStyle w:val="NoSpacing"/>
        <w:spacing w:line="276" w:lineRule="auto"/>
        <w:rPr>
          <w:b/>
          <w:bCs/>
        </w:rPr>
      </w:pPr>
    </w:p>
    <w:p w14:paraId="03BDBA03" w14:textId="7CCD4815" w:rsidR="00A457DC" w:rsidRPr="00A72A91" w:rsidRDefault="00A457DC" w:rsidP="00A457DC">
      <w:pPr>
        <w:pStyle w:val="NoSpacing"/>
        <w:rPr>
          <w:sz w:val="24"/>
          <w:szCs w:val="24"/>
        </w:rPr>
      </w:pPr>
      <w:r w:rsidRPr="00A457DC">
        <w:rPr>
          <w:sz w:val="24"/>
          <w:szCs w:val="24"/>
        </w:rPr>
        <w:t>Prompts for reflection:</w:t>
      </w:r>
    </w:p>
    <w:p w14:paraId="6D8BAD0A" w14:textId="201154AD" w:rsidR="006A24F1" w:rsidRPr="006A24F1" w:rsidRDefault="006A24F1" w:rsidP="008E7736">
      <w:pPr>
        <w:pStyle w:val="NoSpacing"/>
        <w:numPr>
          <w:ilvl w:val="0"/>
          <w:numId w:val="1"/>
        </w:numPr>
        <w:spacing w:line="276" w:lineRule="auto"/>
        <w:rPr>
          <w:sz w:val="24"/>
          <w:szCs w:val="24"/>
        </w:rPr>
      </w:pPr>
      <w:r w:rsidRPr="006A24F1">
        <w:rPr>
          <w:sz w:val="24"/>
          <w:szCs w:val="24"/>
        </w:rPr>
        <w:t>How has engaging in practitioner enquiry influenced the way you think about your role as a leader of change?</w:t>
      </w:r>
    </w:p>
    <w:p w14:paraId="227A3971" w14:textId="229FEDEE" w:rsidR="006A24F1" w:rsidRPr="006A24F1" w:rsidRDefault="006A24F1" w:rsidP="008E7736">
      <w:pPr>
        <w:pStyle w:val="NoSpacing"/>
        <w:numPr>
          <w:ilvl w:val="0"/>
          <w:numId w:val="1"/>
        </w:numPr>
        <w:spacing w:line="276" w:lineRule="auto"/>
        <w:rPr>
          <w:sz w:val="24"/>
          <w:szCs w:val="24"/>
        </w:rPr>
      </w:pPr>
      <w:r w:rsidRPr="006A24F1">
        <w:rPr>
          <w:sz w:val="24"/>
          <w:szCs w:val="24"/>
        </w:rPr>
        <w:t>In what ways has your enquiry shaped your professional thinking, practice or approach to improvement?</w:t>
      </w:r>
    </w:p>
    <w:p w14:paraId="45FA719A" w14:textId="66475AB7" w:rsidR="006A24F1" w:rsidRPr="006A24F1" w:rsidRDefault="006A24F1" w:rsidP="008E7736">
      <w:pPr>
        <w:pStyle w:val="NoSpacing"/>
        <w:numPr>
          <w:ilvl w:val="0"/>
          <w:numId w:val="1"/>
        </w:numPr>
        <w:spacing w:line="276" w:lineRule="auto"/>
        <w:rPr>
          <w:sz w:val="24"/>
          <w:szCs w:val="24"/>
        </w:rPr>
      </w:pPr>
      <w:r w:rsidRPr="006A24F1">
        <w:rPr>
          <w:sz w:val="24"/>
          <w:szCs w:val="24"/>
        </w:rPr>
        <w:t>What values, beliefs and experiences will continue to inform your enquiring approach moving forward?</w:t>
      </w:r>
    </w:p>
    <w:p w14:paraId="33E4FAB6" w14:textId="0E1792B1" w:rsidR="006A24F1" w:rsidRPr="006A24F1" w:rsidRDefault="006A24F1" w:rsidP="008E7736">
      <w:pPr>
        <w:pStyle w:val="NoSpacing"/>
        <w:numPr>
          <w:ilvl w:val="0"/>
          <w:numId w:val="1"/>
        </w:numPr>
        <w:spacing w:line="276" w:lineRule="auto"/>
        <w:rPr>
          <w:sz w:val="24"/>
          <w:szCs w:val="24"/>
        </w:rPr>
      </w:pPr>
      <w:r w:rsidRPr="006A24F1">
        <w:rPr>
          <w:sz w:val="24"/>
          <w:szCs w:val="24"/>
        </w:rPr>
        <w:t>How might you use what you have learned through enquiry to support positive change for learners, colleagues and your wider learning community?</w:t>
      </w:r>
    </w:p>
    <w:p w14:paraId="4EC7BDBB" w14:textId="77777777" w:rsidR="00A457DC" w:rsidRDefault="00A457DC" w:rsidP="00A457DC">
      <w:pPr>
        <w:pStyle w:val="NoSpacing"/>
        <w:spacing w:line="276" w:lineRule="auto"/>
      </w:pPr>
    </w:p>
    <w:tbl>
      <w:tblPr>
        <w:tblStyle w:val="TableGrid"/>
        <w:tblW w:w="0" w:type="auto"/>
        <w:tblLook w:val="04A0" w:firstRow="1" w:lastRow="0" w:firstColumn="1" w:lastColumn="0" w:noHBand="0" w:noVBand="1"/>
      </w:tblPr>
      <w:tblGrid>
        <w:gridCol w:w="9016"/>
      </w:tblGrid>
      <w:tr w:rsidR="00A457DC" w14:paraId="7760F6A2" w14:textId="77777777" w:rsidTr="00A457DC">
        <w:tc>
          <w:tcPr>
            <w:tcW w:w="9016" w:type="dxa"/>
          </w:tcPr>
          <w:p w14:paraId="60C82F86" w14:textId="77777777" w:rsidR="00A457DC" w:rsidRDefault="00A457DC" w:rsidP="00A457DC">
            <w:pPr>
              <w:pStyle w:val="NoSpacing"/>
              <w:spacing w:line="276" w:lineRule="auto"/>
            </w:pPr>
          </w:p>
          <w:p w14:paraId="35C634E6" w14:textId="77777777" w:rsidR="00A457DC" w:rsidRDefault="00A457DC" w:rsidP="00A457DC">
            <w:pPr>
              <w:pStyle w:val="NoSpacing"/>
              <w:spacing w:line="276" w:lineRule="auto"/>
            </w:pPr>
          </w:p>
          <w:p w14:paraId="58894A0E" w14:textId="77777777" w:rsidR="00A457DC" w:rsidRDefault="00A457DC" w:rsidP="00A457DC">
            <w:pPr>
              <w:pStyle w:val="NoSpacing"/>
              <w:spacing w:line="276" w:lineRule="auto"/>
            </w:pPr>
          </w:p>
          <w:p w14:paraId="3DFA0E21" w14:textId="77777777" w:rsidR="00A457DC" w:rsidRDefault="00A457DC" w:rsidP="00A457DC">
            <w:pPr>
              <w:pStyle w:val="NoSpacing"/>
              <w:spacing w:line="276" w:lineRule="auto"/>
            </w:pPr>
          </w:p>
          <w:p w14:paraId="4E47BE7A" w14:textId="77777777" w:rsidR="00A457DC" w:rsidRDefault="00A457DC" w:rsidP="00A457DC">
            <w:pPr>
              <w:pStyle w:val="NoSpacing"/>
              <w:spacing w:line="276" w:lineRule="auto"/>
            </w:pPr>
          </w:p>
          <w:p w14:paraId="462AA5FF" w14:textId="77777777" w:rsidR="00A457DC" w:rsidRDefault="00A457DC" w:rsidP="00A457DC">
            <w:pPr>
              <w:pStyle w:val="NoSpacing"/>
              <w:spacing w:line="276" w:lineRule="auto"/>
            </w:pPr>
          </w:p>
          <w:p w14:paraId="3CEB92ED" w14:textId="77777777" w:rsidR="00A457DC" w:rsidRDefault="00A457DC" w:rsidP="00A457DC">
            <w:pPr>
              <w:pStyle w:val="NoSpacing"/>
              <w:spacing w:line="276" w:lineRule="auto"/>
            </w:pPr>
          </w:p>
          <w:p w14:paraId="586FA6ED" w14:textId="77777777" w:rsidR="00A457DC" w:rsidRDefault="00A457DC" w:rsidP="00A457DC">
            <w:pPr>
              <w:pStyle w:val="NoSpacing"/>
              <w:spacing w:line="276" w:lineRule="auto"/>
            </w:pPr>
          </w:p>
          <w:p w14:paraId="52D290D6" w14:textId="77777777" w:rsidR="00A457DC" w:rsidRDefault="00A457DC" w:rsidP="00A457DC">
            <w:pPr>
              <w:pStyle w:val="NoSpacing"/>
              <w:spacing w:line="276" w:lineRule="auto"/>
            </w:pPr>
          </w:p>
          <w:p w14:paraId="115B5068" w14:textId="77777777" w:rsidR="00A457DC" w:rsidRDefault="00A457DC" w:rsidP="00A457DC">
            <w:pPr>
              <w:pStyle w:val="NoSpacing"/>
              <w:spacing w:line="276" w:lineRule="auto"/>
            </w:pPr>
          </w:p>
          <w:p w14:paraId="63E37467" w14:textId="77777777" w:rsidR="00A457DC" w:rsidRDefault="00A457DC" w:rsidP="00A457DC">
            <w:pPr>
              <w:pStyle w:val="NoSpacing"/>
              <w:spacing w:line="276" w:lineRule="auto"/>
            </w:pPr>
          </w:p>
          <w:p w14:paraId="676CA36B" w14:textId="77777777" w:rsidR="00A457DC" w:rsidRDefault="00A457DC" w:rsidP="00A457DC">
            <w:pPr>
              <w:pStyle w:val="NoSpacing"/>
              <w:spacing w:line="276" w:lineRule="auto"/>
            </w:pPr>
          </w:p>
          <w:p w14:paraId="3F4C9A2C" w14:textId="77777777" w:rsidR="00A457DC" w:rsidRDefault="00A457DC" w:rsidP="00A457DC">
            <w:pPr>
              <w:pStyle w:val="NoSpacing"/>
              <w:spacing w:line="276" w:lineRule="auto"/>
            </w:pPr>
          </w:p>
          <w:p w14:paraId="7A103060" w14:textId="77777777" w:rsidR="001675E4" w:rsidRDefault="001675E4" w:rsidP="00A457DC">
            <w:pPr>
              <w:pStyle w:val="NoSpacing"/>
              <w:spacing w:line="276" w:lineRule="auto"/>
            </w:pPr>
          </w:p>
          <w:p w14:paraId="1C06189B" w14:textId="77777777" w:rsidR="001675E4" w:rsidRDefault="001675E4" w:rsidP="00A457DC">
            <w:pPr>
              <w:pStyle w:val="NoSpacing"/>
              <w:spacing w:line="276" w:lineRule="auto"/>
            </w:pPr>
          </w:p>
          <w:p w14:paraId="364871C9" w14:textId="77777777" w:rsidR="001675E4" w:rsidRDefault="001675E4" w:rsidP="00A457DC">
            <w:pPr>
              <w:pStyle w:val="NoSpacing"/>
              <w:spacing w:line="276" w:lineRule="auto"/>
            </w:pPr>
          </w:p>
          <w:p w14:paraId="429D0977" w14:textId="77777777" w:rsidR="001675E4" w:rsidRDefault="001675E4" w:rsidP="00A457DC">
            <w:pPr>
              <w:pStyle w:val="NoSpacing"/>
              <w:spacing w:line="276" w:lineRule="auto"/>
            </w:pPr>
          </w:p>
          <w:p w14:paraId="79173193" w14:textId="77777777" w:rsidR="001675E4" w:rsidRDefault="001675E4" w:rsidP="00A457DC">
            <w:pPr>
              <w:pStyle w:val="NoSpacing"/>
              <w:spacing w:line="276" w:lineRule="auto"/>
            </w:pPr>
          </w:p>
          <w:p w14:paraId="6C60E36F" w14:textId="77777777" w:rsidR="001675E4" w:rsidRDefault="001675E4" w:rsidP="00A457DC">
            <w:pPr>
              <w:pStyle w:val="NoSpacing"/>
              <w:spacing w:line="276" w:lineRule="auto"/>
            </w:pPr>
          </w:p>
          <w:p w14:paraId="359A3145" w14:textId="77777777" w:rsidR="001675E4" w:rsidRDefault="001675E4" w:rsidP="00A457DC">
            <w:pPr>
              <w:pStyle w:val="NoSpacing"/>
              <w:spacing w:line="276" w:lineRule="auto"/>
            </w:pPr>
          </w:p>
        </w:tc>
      </w:tr>
    </w:tbl>
    <w:p w14:paraId="0F435B9A" w14:textId="2853FE70" w:rsidR="00C3427B" w:rsidRPr="00C3427B" w:rsidRDefault="00C3427B" w:rsidP="00C3427B">
      <w:pPr>
        <w:pStyle w:val="Heading1"/>
      </w:pPr>
      <w:bookmarkStart w:id="9" w:name="_Toc234333673"/>
      <w:r w:rsidRPr="00C3427B">
        <w:lastRenderedPageBreak/>
        <w:t xml:space="preserve">Creating </w:t>
      </w:r>
      <w:r w:rsidR="00091BDC">
        <w:t>an</w:t>
      </w:r>
      <w:r w:rsidRPr="00C3427B">
        <w:t xml:space="preserve"> Enquiry </w:t>
      </w:r>
      <w:r w:rsidR="009650A5">
        <w:t>Poster or other artefact</w:t>
      </w:r>
      <w:bookmarkEnd w:id="9"/>
    </w:p>
    <w:p w14:paraId="43288571" w14:textId="77777777" w:rsidR="00AE46B5" w:rsidRDefault="00AE46B5" w:rsidP="00C3427B">
      <w:pPr>
        <w:pStyle w:val="NoSpacing"/>
        <w:spacing w:line="276" w:lineRule="auto"/>
      </w:pPr>
    </w:p>
    <w:p w14:paraId="261DD7D9" w14:textId="2B533CAD" w:rsidR="00C3427B" w:rsidRPr="00A72A91" w:rsidRDefault="00C3427B" w:rsidP="00C3427B">
      <w:pPr>
        <w:pStyle w:val="NoSpacing"/>
        <w:spacing w:line="276" w:lineRule="auto"/>
        <w:rPr>
          <w:sz w:val="24"/>
          <w:szCs w:val="24"/>
        </w:rPr>
      </w:pPr>
      <w:r w:rsidRPr="00A72A91">
        <w:rPr>
          <w:sz w:val="24"/>
          <w:szCs w:val="24"/>
        </w:rPr>
        <w:t xml:space="preserve">As part of an enquiry </w:t>
      </w:r>
      <w:r w:rsidR="00621A9E" w:rsidRPr="00A72A91">
        <w:rPr>
          <w:sz w:val="24"/>
          <w:szCs w:val="24"/>
        </w:rPr>
        <w:t>process,</w:t>
      </w:r>
      <w:r w:rsidRPr="00A72A91">
        <w:rPr>
          <w:sz w:val="24"/>
          <w:szCs w:val="24"/>
        </w:rPr>
        <w:t xml:space="preserve"> we should be able to evidence and share our learning. There are many different ways that you could do </w:t>
      </w:r>
      <w:r w:rsidR="00A72A91" w:rsidRPr="00A72A91">
        <w:rPr>
          <w:sz w:val="24"/>
          <w:szCs w:val="24"/>
        </w:rPr>
        <w:t>this,</w:t>
      </w:r>
      <w:r w:rsidRPr="00A72A91">
        <w:rPr>
          <w:sz w:val="24"/>
          <w:szCs w:val="24"/>
        </w:rPr>
        <w:t xml:space="preserve"> but the important thing is to be succinct and think about what information others would find helpful to reflect on their practice in their context. </w:t>
      </w:r>
    </w:p>
    <w:p w14:paraId="476332A3" w14:textId="77777777" w:rsidR="00AE46B5" w:rsidRPr="00A72A91" w:rsidRDefault="00AE46B5" w:rsidP="00AE46B5">
      <w:pPr>
        <w:pStyle w:val="NoSpacing"/>
        <w:spacing w:line="276" w:lineRule="auto"/>
        <w:rPr>
          <w:sz w:val="24"/>
          <w:szCs w:val="24"/>
        </w:rPr>
      </w:pPr>
    </w:p>
    <w:p w14:paraId="439A685D" w14:textId="77777777" w:rsidR="00AE46B5" w:rsidRPr="00A72A91" w:rsidRDefault="00AE46B5" w:rsidP="00AE46B5">
      <w:pPr>
        <w:pStyle w:val="NoSpacing"/>
        <w:spacing w:line="276" w:lineRule="auto"/>
        <w:rPr>
          <w:sz w:val="24"/>
          <w:szCs w:val="24"/>
        </w:rPr>
      </w:pPr>
      <w:r w:rsidRPr="00A72A91">
        <w:rPr>
          <w:sz w:val="24"/>
          <w:szCs w:val="24"/>
        </w:rPr>
        <w:t xml:space="preserve">The following are four simple questions that can help you to draw together your thinking about your enquiry and share it with others. </w:t>
      </w:r>
    </w:p>
    <w:p w14:paraId="6CC5A652" w14:textId="77777777" w:rsidR="00AE46B5" w:rsidRPr="00A72A91" w:rsidRDefault="00AE46B5" w:rsidP="00A952D1">
      <w:pPr>
        <w:pStyle w:val="NoSpacing"/>
        <w:spacing w:line="276" w:lineRule="auto"/>
        <w:rPr>
          <w:sz w:val="24"/>
          <w:szCs w:val="24"/>
        </w:rPr>
      </w:pPr>
    </w:p>
    <w:p w14:paraId="1E6B3519" w14:textId="44BCF07D" w:rsidR="00A952D1" w:rsidRPr="00A72A91" w:rsidRDefault="00F706B0" w:rsidP="00A952D1">
      <w:pPr>
        <w:pStyle w:val="NoSpacing"/>
        <w:spacing w:line="276" w:lineRule="auto"/>
        <w:rPr>
          <w:sz w:val="24"/>
          <w:szCs w:val="24"/>
        </w:rPr>
      </w:pPr>
      <w:r w:rsidRPr="00A72A91">
        <w:rPr>
          <w:sz w:val="24"/>
          <w:szCs w:val="24"/>
        </w:rPr>
        <w:t>We</w:t>
      </w:r>
      <w:r w:rsidR="00A952D1" w:rsidRPr="00A72A91">
        <w:rPr>
          <w:sz w:val="24"/>
          <w:szCs w:val="24"/>
        </w:rPr>
        <w:t xml:space="preserve"> have included questions (a, b, c etc) to support your thinking.</w:t>
      </w:r>
    </w:p>
    <w:p w14:paraId="11E0D4AE" w14:textId="77777777" w:rsidR="00A952D1" w:rsidRPr="00A72A91" w:rsidRDefault="00A952D1" w:rsidP="008E7736">
      <w:pPr>
        <w:pStyle w:val="NoSpacing"/>
        <w:numPr>
          <w:ilvl w:val="0"/>
          <w:numId w:val="3"/>
        </w:numPr>
        <w:spacing w:line="276" w:lineRule="auto"/>
        <w:rPr>
          <w:b/>
          <w:bCs/>
          <w:sz w:val="24"/>
          <w:szCs w:val="24"/>
        </w:rPr>
      </w:pPr>
      <w:r w:rsidRPr="00A72A91">
        <w:rPr>
          <w:b/>
          <w:bCs/>
          <w:sz w:val="24"/>
          <w:szCs w:val="24"/>
        </w:rPr>
        <w:t>What did you plan to do and why?</w:t>
      </w:r>
    </w:p>
    <w:p w14:paraId="794BCD75"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 xml:space="preserve">What did you plan to do, with whom and when? </w:t>
      </w:r>
    </w:p>
    <w:p w14:paraId="6C15EED2"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Why was this needed? Think about context, policy and literature</w:t>
      </w:r>
    </w:p>
    <w:p w14:paraId="2077EF18" w14:textId="77777777" w:rsidR="00A952D1" w:rsidRPr="00A72A91" w:rsidRDefault="00A952D1" w:rsidP="008E7736">
      <w:pPr>
        <w:pStyle w:val="NoSpacing"/>
        <w:numPr>
          <w:ilvl w:val="0"/>
          <w:numId w:val="3"/>
        </w:numPr>
        <w:spacing w:line="276" w:lineRule="auto"/>
        <w:rPr>
          <w:b/>
          <w:bCs/>
          <w:sz w:val="24"/>
          <w:szCs w:val="24"/>
        </w:rPr>
      </w:pPr>
      <w:r w:rsidRPr="00A72A91">
        <w:rPr>
          <w:b/>
          <w:bCs/>
          <w:sz w:val="24"/>
          <w:szCs w:val="24"/>
        </w:rPr>
        <w:t>What has happened in your enquiry?</w:t>
      </w:r>
    </w:p>
    <w:p w14:paraId="341C287D"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 xml:space="preserve">What has happened so far in your enquiry? </w:t>
      </w:r>
    </w:p>
    <w:p w14:paraId="374A02CD"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 xml:space="preserve">Did what you plan come to fruition or did you have to adapt and make changes? </w:t>
      </w:r>
    </w:p>
    <w:p w14:paraId="2D5A3F93"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How did you include your learners in your enquiry?</w:t>
      </w:r>
    </w:p>
    <w:p w14:paraId="7A45C0B7" w14:textId="77777777" w:rsidR="00A952D1" w:rsidRPr="00A72A91" w:rsidRDefault="00A952D1" w:rsidP="008E7736">
      <w:pPr>
        <w:pStyle w:val="NoSpacing"/>
        <w:numPr>
          <w:ilvl w:val="0"/>
          <w:numId w:val="3"/>
        </w:numPr>
        <w:spacing w:line="276" w:lineRule="auto"/>
        <w:rPr>
          <w:b/>
          <w:bCs/>
          <w:sz w:val="24"/>
          <w:szCs w:val="24"/>
        </w:rPr>
      </w:pPr>
      <w:r w:rsidRPr="00A72A91">
        <w:rPr>
          <w:b/>
          <w:bCs/>
          <w:sz w:val="24"/>
          <w:szCs w:val="24"/>
        </w:rPr>
        <w:t>What are the implications and next steps?</w:t>
      </w:r>
    </w:p>
    <w:p w14:paraId="60FF3646"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What are the implications of your enquiry for:</w:t>
      </w:r>
    </w:p>
    <w:p w14:paraId="39D1F6C5" w14:textId="77777777" w:rsidR="00A952D1" w:rsidRPr="00A72A91" w:rsidRDefault="00A952D1" w:rsidP="008E7736">
      <w:pPr>
        <w:pStyle w:val="NoSpacing"/>
        <w:numPr>
          <w:ilvl w:val="2"/>
          <w:numId w:val="4"/>
        </w:numPr>
        <w:spacing w:line="276" w:lineRule="auto"/>
        <w:rPr>
          <w:sz w:val="24"/>
          <w:szCs w:val="24"/>
        </w:rPr>
      </w:pPr>
      <w:r w:rsidRPr="00A72A91">
        <w:rPr>
          <w:sz w:val="24"/>
          <w:szCs w:val="24"/>
        </w:rPr>
        <w:t xml:space="preserve">your practice, </w:t>
      </w:r>
    </w:p>
    <w:p w14:paraId="46F4A727" w14:textId="77777777" w:rsidR="00A952D1" w:rsidRPr="00A72A91" w:rsidRDefault="00A952D1" w:rsidP="008E7736">
      <w:pPr>
        <w:pStyle w:val="NoSpacing"/>
        <w:numPr>
          <w:ilvl w:val="2"/>
          <w:numId w:val="4"/>
        </w:numPr>
        <w:spacing w:line="276" w:lineRule="auto"/>
        <w:rPr>
          <w:sz w:val="24"/>
          <w:szCs w:val="24"/>
        </w:rPr>
      </w:pPr>
      <w:r w:rsidRPr="00A72A91">
        <w:rPr>
          <w:sz w:val="24"/>
          <w:szCs w:val="24"/>
        </w:rPr>
        <w:t>your learners,</w:t>
      </w:r>
    </w:p>
    <w:p w14:paraId="32BD56DD" w14:textId="77777777" w:rsidR="00A952D1" w:rsidRPr="00A72A91" w:rsidRDefault="00A952D1" w:rsidP="008E7736">
      <w:pPr>
        <w:pStyle w:val="NoSpacing"/>
        <w:numPr>
          <w:ilvl w:val="2"/>
          <w:numId w:val="4"/>
        </w:numPr>
        <w:spacing w:line="276" w:lineRule="auto"/>
        <w:rPr>
          <w:sz w:val="24"/>
          <w:szCs w:val="24"/>
        </w:rPr>
      </w:pPr>
      <w:r w:rsidRPr="00A72A91">
        <w:rPr>
          <w:sz w:val="24"/>
          <w:szCs w:val="24"/>
        </w:rPr>
        <w:t>your colleagues and/or more widely?</w:t>
      </w:r>
    </w:p>
    <w:p w14:paraId="24BA3201"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How do you know what the impact has been- what evidence do you have?</w:t>
      </w:r>
    </w:p>
    <w:p w14:paraId="161D226A" w14:textId="735E4BB1" w:rsidR="00A952D1" w:rsidRPr="00A72A91" w:rsidRDefault="00A952D1" w:rsidP="008E7736">
      <w:pPr>
        <w:pStyle w:val="NoSpacing"/>
        <w:numPr>
          <w:ilvl w:val="1"/>
          <w:numId w:val="3"/>
        </w:numPr>
        <w:spacing w:line="276" w:lineRule="auto"/>
        <w:rPr>
          <w:sz w:val="24"/>
          <w:szCs w:val="24"/>
        </w:rPr>
      </w:pPr>
      <w:r w:rsidRPr="00A72A91">
        <w:rPr>
          <w:sz w:val="24"/>
          <w:szCs w:val="24"/>
        </w:rPr>
        <w:t>Based on what you have found what new questions do you have;</w:t>
      </w:r>
      <w:r w:rsidR="00655527" w:rsidRPr="00A72A91">
        <w:rPr>
          <w:sz w:val="24"/>
          <w:szCs w:val="24"/>
        </w:rPr>
        <w:t xml:space="preserve"> and</w:t>
      </w:r>
    </w:p>
    <w:p w14:paraId="76BDEC02" w14:textId="7E2F32F3" w:rsidR="00A952D1" w:rsidRPr="00A72A91" w:rsidRDefault="00655527" w:rsidP="008E7736">
      <w:pPr>
        <w:pStyle w:val="NoSpacing"/>
        <w:numPr>
          <w:ilvl w:val="1"/>
          <w:numId w:val="3"/>
        </w:numPr>
        <w:spacing w:line="276" w:lineRule="auto"/>
        <w:rPr>
          <w:sz w:val="24"/>
          <w:szCs w:val="24"/>
        </w:rPr>
      </w:pPr>
      <w:r w:rsidRPr="00A72A91">
        <w:rPr>
          <w:sz w:val="24"/>
          <w:szCs w:val="24"/>
        </w:rPr>
        <w:t>D</w:t>
      </w:r>
      <w:r w:rsidR="00A952D1" w:rsidRPr="00A72A91">
        <w:rPr>
          <w:sz w:val="24"/>
          <w:szCs w:val="24"/>
        </w:rPr>
        <w:t>o you have a new enquiry question to explore?</w:t>
      </w:r>
    </w:p>
    <w:p w14:paraId="6F140F12" w14:textId="77777777" w:rsidR="00A952D1" w:rsidRPr="00A72A91" w:rsidRDefault="00A952D1" w:rsidP="008E7736">
      <w:pPr>
        <w:pStyle w:val="NoSpacing"/>
        <w:numPr>
          <w:ilvl w:val="0"/>
          <w:numId w:val="3"/>
        </w:numPr>
        <w:spacing w:line="276" w:lineRule="auto"/>
        <w:rPr>
          <w:b/>
          <w:bCs/>
          <w:sz w:val="24"/>
          <w:szCs w:val="24"/>
        </w:rPr>
      </w:pPr>
      <w:r w:rsidRPr="00A72A91">
        <w:rPr>
          <w:b/>
          <w:bCs/>
          <w:sz w:val="24"/>
          <w:szCs w:val="24"/>
        </w:rPr>
        <w:t>What impact has this had on your professional identity?</w:t>
      </w:r>
    </w:p>
    <w:p w14:paraId="6F93199A" w14:textId="77777777" w:rsidR="00A952D1" w:rsidRPr="00A72A91" w:rsidRDefault="00A952D1" w:rsidP="008E7736">
      <w:pPr>
        <w:pStyle w:val="NoSpacing"/>
        <w:numPr>
          <w:ilvl w:val="1"/>
          <w:numId w:val="3"/>
        </w:numPr>
        <w:spacing w:line="276" w:lineRule="auto"/>
        <w:rPr>
          <w:sz w:val="24"/>
          <w:szCs w:val="24"/>
        </w:rPr>
      </w:pPr>
      <w:r w:rsidRPr="00A72A91">
        <w:rPr>
          <w:sz w:val="24"/>
          <w:szCs w:val="24"/>
        </w:rPr>
        <w:t xml:space="preserve">Where are you on your leadership journey and how has this been influenced by your enquiring approach? </w:t>
      </w:r>
    </w:p>
    <w:p w14:paraId="297052B7" w14:textId="49612208" w:rsidR="00A952D1" w:rsidRDefault="00A952D1" w:rsidP="008E7736">
      <w:pPr>
        <w:pStyle w:val="NoSpacing"/>
        <w:numPr>
          <w:ilvl w:val="1"/>
          <w:numId w:val="3"/>
        </w:numPr>
        <w:spacing w:line="276" w:lineRule="auto"/>
        <w:rPr>
          <w:sz w:val="24"/>
          <w:szCs w:val="24"/>
        </w:rPr>
      </w:pPr>
      <w:r w:rsidRPr="00A72A91">
        <w:rPr>
          <w:sz w:val="24"/>
          <w:szCs w:val="24"/>
        </w:rPr>
        <w:t>Has engaging in this programme impacted upon your professional beliefs and values?</w:t>
      </w:r>
    </w:p>
    <w:p w14:paraId="1032E3B8" w14:textId="77777777" w:rsidR="00A76D42" w:rsidRDefault="00A76D42" w:rsidP="00A76D42">
      <w:pPr>
        <w:pStyle w:val="NoSpacing"/>
        <w:spacing w:line="276" w:lineRule="auto"/>
        <w:rPr>
          <w:sz w:val="24"/>
          <w:szCs w:val="24"/>
        </w:rPr>
      </w:pPr>
    </w:p>
    <w:p w14:paraId="3F1FD312" w14:textId="77777777" w:rsidR="00A76D42" w:rsidRDefault="00A76D42" w:rsidP="00A76D42">
      <w:pPr>
        <w:pStyle w:val="NoSpacing"/>
        <w:spacing w:line="276" w:lineRule="auto"/>
        <w:rPr>
          <w:sz w:val="24"/>
          <w:szCs w:val="24"/>
        </w:rPr>
      </w:pPr>
    </w:p>
    <w:p w14:paraId="3AB17D62" w14:textId="77777777" w:rsidR="00A76D42" w:rsidRDefault="00A76D42" w:rsidP="00A76D42">
      <w:pPr>
        <w:pStyle w:val="NoSpacing"/>
        <w:spacing w:line="276" w:lineRule="auto"/>
        <w:rPr>
          <w:sz w:val="24"/>
          <w:szCs w:val="24"/>
        </w:rPr>
      </w:pPr>
    </w:p>
    <w:p w14:paraId="6D68FB97" w14:textId="77777777" w:rsidR="00A76D42" w:rsidRDefault="00A76D42" w:rsidP="00A76D42">
      <w:pPr>
        <w:pStyle w:val="NoSpacing"/>
        <w:spacing w:line="276" w:lineRule="auto"/>
        <w:rPr>
          <w:sz w:val="24"/>
          <w:szCs w:val="24"/>
        </w:rPr>
      </w:pPr>
    </w:p>
    <w:p w14:paraId="6B4CE7AE" w14:textId="77777777" w:rsidR="00A76D42" w:rsidRDefault="00A76D42" w:rsidP="00A76D42">
      <w:pPr>
        <w:pStyle w:val="NoSpacing"/>
        <w:spacing w:line="276" w:lineRule="auto"/>
        <w:rPr>
          <w:sz w:val="24"/>
          <w:szCs w:val="24"/>
        </w:rPr>
      </w:pPr>
    </w:p>
    <w:p w14:paraId="1FC8AB67" w14:textId="77777777" w:rsidR="00A76D42" w:rsidRPr="00A72A91" w:rsidRDefault="00A76D42" w:rsidP="00A76D42">
      <w:pPr>
        <w:pStyle w:val="NoSpacing"/>
        <w:spacing w:line="276" w:lineRule="auto"/>
        <w:rPr>
          <w:sz w:val="24"/>
          <w:szCs w:val="24"/>
        </w:rPr>
      </w:pPr>
    </w:p>
    <w:p w14:paraId="2DD42889" w14:textId="0BB48832" w:rsidR="00091BDC" w:rsidRPr="00C3427B" w:rsidRDefault="0005576E" w:rsidP="00091BDC">
      <w:pPr>
        <w:pStyle w:val="Heading1"/>
      </w:pPr>
      <w:hyperlink r:id="rId33" w:history="1">
        <w:bookmarkStart w:id="10" w:name="_Toc234333674"/>
        <w:r w:rsidRPr="0005576E">
          <w:rPr>
            <w:rStyle w:val="Hyperlink"/>
          </w:rPr>
          <w:t>Sharing your practitioner enquiry and EiE Certificate</w:t>
        </w:r>
        <w:bookmarkEnd w:id="10"/>
      </w:hyperlink>
    </w:p>
    <w:p w14:paraId="547793C2" w14:textId="77777777" w:rsidR="00A952D1" w:rsidRPr="00A952D1" w:rsidRDefault="00A952D1" w:rsidP="00A952D1">
      <w:pPr>
        <w:pStyle w:val="NoSpacing"/>
        <w:spacing w:line="276" w:lineRule="auto"/>
        <w:rPr>
          <w:u w:val="single"/>
        </w:rPr>
      </w:pPr>
    </w:p>
    <w:p w14:paraId="7D578F2E" w14:textId="77777777" w:rsidR="0005576E" w:rsidRPr="00A72A91" w:rsidRDefault="0005576E" w:rsidP="0005576E">
      <w:pPr>
        <w:pStyle w:val="NoSpacing"/>
        <w:spacing w:line="276" w:lineRule="auto"/>
        <w:rPr>
          <w:sz w:val="24"/>
          <w:szCs w:val="24"/>
        </w:rPr>
      </w:pPr>
      <w:r w:rsidRPr="0005576E">
        <w:rPr>
          <w:sz w:val="24"/>
          <w:szCs w:val="24"/>
        </w:rPr>
        <w:t>As well as sharing your learning locally with colleagues, you can share your learning with us and receive an Enquiry in Education completion certificate to add to your professional learning portfolio.</w:t>
      </w:r>
    </w:p>
    <w:p w14:paraId="170801EC" w14:textId="77777777" w:rsidR="0005576E" w:rsidRPr="00A72A91" w:rsidRDefault="0005576E" w:rsidP="0005576E">
      <w:pPr>
        <w:pStyle w:val="NoSpacing"/>
        <w:spacing w:line="276" w:lineRule="auto"/>
        <w:rPr>
          <w:sz w:val="24"/>
          <w:szCs w:val="24"/>
        </w:rPr>
      </w:pPr>
    </w:p>
    <w:p w14:paraId="231CE122" w14:textId="19E4DBFF" w:rsidR="0005576E" w:rsidRPr="0005576E" w:rsidRDefault="0005576E" w:rsidP="0005576E">
      <w:pPr>
        <w:pStyle w:val="NoSpacing"/>
        <w:spacing w:line="276" w:lineRule="auto"/>
        <w:rPr>
          <w:sz w:val="24"/>
          <w:szCs w:val="24"/>
        </w:rPr>
      </w:pPr>
      <w:r w:rsidRPr="0005576E">
        <w:rPr>
          <w:sz w:val="24"/>
          <w:szCs w:val="24"/>
        </w:rPr>
        <w:t>Please complete both pages of the enquiry poster template and send it to </w:t>
      </w:r>
      <w:hyperlink r:id="rId34" w:history="1">
        <w:r w:rsidRPr="0005576E">
          <w:rPr>
            <w:rStyle w:val="Hyperlink"/>
            <w:sz w:val="24"/>
            <w:szCs w:val="24"/>
          </w:rPr>
          <w:t>professional learning submissions</w:t>
        </w:r>
      </w:hyperlink>
      <w:r w:rsidRPr="0005576E">
        <w:rPr>
          <w:sz w:val="24"/>
          <w:szCs w:val="24"/>
        </w:rPr>
        <w:t>. And ensure that the title of your email is 'Enquiry in Education' as the inbox is also used for other submissions.</w:t>
      </w:r>
    </w:p>
    <w:p w14:paraId="5A4678AA" w14:textId="77777777" w:rsidR="0005576E" w:rsidRPr="00A72A91" w:rsidRDefault="0005576E" w:rsidP="0005576E">
      <w:pPr>
        <w:pStyle w:val="NoSpacing"/>
        <w:spacing w:line="276" w:lineRule="auto"/>
        <w:rPr>
          <w:sz w:val="24"/>
          <w:szCs w:val="24"/>
        </w:rPr>
      </w:pPr>
    </w:p>
    <w:p w14:paraId="25F58DED" w14:textId="7141935C" w:rsidR="0005576E" w:rsidRPr="0005576E" w:rsidRDefault="0005576E" w:rsidP="0005576E">
      <w:pPr>
        <w:pStyle w:val="NoSpacing"/>
        <w:spacing w:line="276" w:lineRule="auto"/>
        <w:rPr>
          <w:sz w:val="24"/>
          <w:szCs w:val="24"/>
        </w:rPr>
      </w:pPr>
      <w:r w:rsidRPr="0005576E">
        <w:rPr>
          <w:sz w:val="24"/>
          <w:szCs w:val="24"/>
        </w:rPr>
        <w:t xml:space="preserve">We review any enquiries submitted at the end of each month. If you have covered the four questions outlined </w:t>
      </w:r>
      <w:r w:rsidR="00CF1A37" w:rsidRPr="0005576E">
        <w:rPr>
          <w:sz w:val="24"/>
          <w:szCs w:val="24"/>
        </w:rPr>
        <w:t>above,</w:t>
      </w:r>
      <w:r w:rsidRPr="0005576E">
        <w:rPr>
          <w:sz w:val="24"/>
          <w:szCs w:val="24"/>
        </w:rPr>
        <w:t xml:space="preserve"> you will have met the submission criteria. Please note - there are additional prompts on the poster template to support you to complete your submission.</w:t>
      </w:r>
    </w:p>
    <w:p w14:paraId="6938F908" w14:textId="49B69899" w:rsidR="00AB5154" w:rsidRDefault="00AB5154" w:rsidP="00AB5154">
      <w:pPr>
        <w:pStyle w:val="NoSpacing"/>
        <w:spacing w:line="276" w:lineRule="auto"/>
      </w:pPr>
    </w:p>
    <w:p w14:paraId="64753840" w14:textId="77777777" w:rsidR="00AB5154" w:rsidRPr="00AB5154" w:rsidRDefault="00AB5154" w:rsidP="00AB5154">
      <w:pPr>
        <w:pStyle w:val="NoSpacing"/>
        <w:spacing w:line="276" w:lineRule="auto"/>
        <w:rPr>
          <w:rFonts w:asciiTheme="majorHAnsi" w:eastAsiaTheme="majorEastAsia" w:hAnsiTheme="majorHAnsi" w:cstheme="majorBidi"/>
          <w:b/>
          <w:bCs/>
          <w:color w:val="2E74B5" w:themeColor="accent1" w:themeShade="BF"/>
          <w:sz w:val="28"/>
          <w:szCs w:val="28"/>
        </w:rPr>
      </w:pPr>
      <w:r w:rsidRPr="00AB5154">
        <w:rPr>
          <w:rFonts w:asciiTheme="majorHAnsi" w:eastAsiaTheme="majorEastAsia" w:hAnsiTheme="majorHAnsi" w:cstheme="majorBidi"/>
          <w:b/>
          <w:bCs/>
          <w:color w:val="2E74B5" w:themeColor="accent1" w:themeShade="BF"/>
          <w:sz w:val="28"/>
          <w:szCs w:val="28"/>
        </w:rPr>
        <w:t>Feedback on Enquiry in Education Resources</w:t>
      </w:r>
    </w:p>
    <w:p w14:paraId="7D09069C" w14:textId="6FD18C4C" w:rsidR="00AB5154" w:rsidRDefault="00AB5154" w:rsidP="00AB5154">
      <w:pPr>
        <w:pStyle w:val="NoSpacing"/>
        <w:spacing w:line="276" w:lineRule="auto"/>
      </w:pPr>
    </w:p>
    <w:p w14:paraId="6F965E1D" w14:textId="468B1748" w:rsidR="00AB5154" w:rsidRPr="00A72A91" w:rsidRDefault="00AB5154" w:rsidP="00AB5154">
      <w:pPr>
        <w:pStyle w:val="NoSpacing"/>
        <w:spacing w:line="276" w:lineRule="auto"/>
        <w:rPr>
          <w:sz w:val="24"/>
          <w:szCs w:val="24"/>
        </w:rPr>
      </w:pPr>
      <w:r w:rsidRPr="00A72A91">
        <w:rPr>
          <w:sz w:val="24"/>
          <w:szCs w:val="24"/>
        </w:rPr>
        <w:t xml:space="preserve">Your feedback is very important to us and will be used to improve our professional learning offers in the future. </w:t>
      </w:r>
    </w:p>
    <w:p w14:paraId="6108EE82" w14:textId="77777777" w:rsidR="00AB5154" w:rsidRPr="00A72A91" w:rsidRDefault="00AB5154" w:rsidP="00AB5154">
      <w:pPr>
        <w:pStyle w:val="NoSpacing"/>
        <w:spacing w:line="276" w:lineRule="auto"/>
        <w:rPr>
          <w:sz w:val="24"/>
          <w:szCs w:val="24"/>
        </w:rPr>
      </w:pPr>
    </w:p>
    <w:p w14:paraId="5BE5277D" w14:textId="5E99FFC9" w:rsidR="00933F8D" w:rsidRPr="00A72A91" w:rsidRDefault="00AB5154" w:rsidP="00AB5154">
      <w:pPr>
        <w:pStyle w:val="NoSpacing"/>
        <w:spacing w:line="276" w:lineRule="auto"/>
        <w:rPr>
          <w:sz w:val="24"/>
          <w:szCs w:val="24"/>
        </w:rPr>
      </w:pPr>
      <w:r w:rsidRPr="00A72A91">
        <w:rPr>
          <w:sz w:val="24"/>
          <w:szCs w:val="24"/>
        </w:rPr>
        <w:t xml:space="preserve">Please take time to complete this </w:t>
      </w:r>
      <w:hyperlink r:id="rId35" w:history="1">
        <w:r w:rsidRPr="00A72A91">
          <w:rPr>
            <w:rStyle w:val="Hyperlink"/>
            <w:sz w:val="24"/>
            <w:szCs w:val="24"/>
          </w:rPr>
          <w:t>evaluation form</w:t>
        </w:r>
      </w:hyperlink>
      <w:r w:rsidRPr="00A72A91">
        <w:rPr>
          <w:sz w:val="24"/>
          <w:szCs w:val="24"/>
        </w:rPr>
        <w:t>, thank you</w:t>
      </w:r>
      <w:r w:rsidR="00933F8D" w:rsidRPr="00A72A91">
        <w:rPr>
          <w:sz w:val="24"/>
          <w:szCs w:val="24"/>
        </w:rPr>
        <w:t>.</w:t>
      </w:r>
    </w:p>
    <w:p w14:paraId="17007CC7" w14:textId="5AB00C5C" w:rsidR="001E6F49" w:rsidRDefault="001E6F49" w:rsidP="00AB5154">
      <w:pPr>
        <w:pStyle w:val="NoSpacing"/>
        <w:spacing w:line="276" w:lineRule="auto"/>
      </w:pPr>
      <w:r>
        <w:t>__________________________________________________________________________________</w:t>
      </w:r>
    </w:p>
    <w:p w14:paraId="471BABA8" w14:textId="35686FE0" w:rsidR="00AD0C2D" w:rsidRDefault="00AD0C2D" w:rsidP="000E2C31">
      <w:pPr>
        <w:pStyle w:val="NoSpacing"/>
        <w:spacing w:line="276" w:lineRule="auto"/>
        <w:rPr>
          <w:i/>
        </w:rPr>
      </w:pPr>
    </w:p>
    <w:p w14:paraId="483D95DC" w14:textId="38075DE6" w:rsidR="005142D8" w:rsidRPr="00A72A91" w:rsidRDefault="00AD0C2D" w:rsidP="00A72A91">
      <w:pPr>
        <w:pStyle w:val="NoSpacing"/>
        <w:spacing w:line="276" w:lineRule="auto"/>
        <w:jc w:val="right"/>
        <w:rPr>
          <w:i/>
        </w:rPr>
      </w:pPr>
      <w:r w:rsidRPr="00AD0C2D">
        <w:rPr>
          <w:i/>
        </w:rPr>
        <w:t>Last updated:</w:t>
      </w:r>
      <w:r w:rsidR="006A31F2">
        <w:rPr>
          <w:i/>
        </w:rPr>
        <w:t xml:space="preserve"> </w:t>
      </w:r>
      <w:r w:rsidR="008A418C">
        <w:rPr>
          <w:i/>
        </w:rPr>
        <w:t>July 2026</w:t>
      </w:r>
    </w:p>
    <w:sectPr w:rsidR="005142D8" w:rsidRPr="00A72A91" w:rsidSect="0040120D">
      <w:footerReference w:type="default" r:id="rId36"/>
      <w:pgSz w:w="11906" w:h="16838" w:code="9"/>
      <w:pgMar w:top="1440" w:right="1440" w:bottom="1440" w:left="144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9B2D3" w14:textId="77777777" w:rsidR="007F4D48" w:rsidRDefault="007F4D48" w:rsidP="00AD0C2D">
      <w:pPr>
        <w:spacing w:after="0" w:line="240" w:lineRule="auto"/>
      </w:pPr>
      <w:r>
        <w:separator/>
      </w:r>
    </w:p>
  </w:endnote>
  <w:endnote w:type="continuationSeparator" w:id="0">
    <w:p w14:paraId="6704797A" w14:textId="77777777" w:rsidR="007F4D48" w:rsidRDefault="007F4D48" w:rsidP="00AD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3D64" w14:textId="3ED74906" w:rsidR="00610292" w:rsidRDefault="00610292">
    <w:pPr>
      <w:pBdr>
        <w:left w:val="single" w:sz="12" w:space="11" w:color="5B9BD5" w:themeColor="accent1"/>
      </w:pBdr>
      <w:tabs>
        <w:tab w:val="left" w:pos="622"/>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 xml:space="preserve"> PAGE   \* MERGEFORMAT </w:instrText>
    </w:r>
    <w:r>
      <w:rPr>
        <w:rFonts w:asciiTheme="majorHAnsi" w:eastAsiaTheme="majorEastAsia" w:hAnsiTheme="majorHAnsi" w:cstheme="majorBidi"/>
        <w:color w:val="2E74B5" w:themeColor="accent1" w:themeShade="BF"/>
        <w:sz w:val="26"/>
        <w:szCs w:val="26"/>
      </w:rPr>
      <w:fldChar w:fldCharType="separate"/>
    </w:r>
    <w:r w:rsidR="00BC0A74">
      <w:rPr>
        <w:rFonts w:asciiTheme="majorHAnsi" w:eastAsiaTheme="majorEastAsia" w:hAnsiTheme="majorHAnsi" w:cstheme="majorBidi"/>
        <w:noProof/>
        <w:color w:val="2E74B5" w:themeColor="accent1" w:themeShade="BF"/>
        <w:sz w:val="26"/>
        <w:szCs w:val="26"/>
      </w:rPr>
      <w:t>1</w:t>
    </w:r>
    <w:r>
      <w:rPr>
        <w:rFonts w:asciiTheme="majorHAnsi" w:eastAsiaTheme="majorEastAsia" w:hAnsiTheme="majorHAnsi" w:cstheme="majorBidi"/>
        <w:noProof/>
        <w:color w:val="2E74B5" w:themeColor="accent1" w:themeShade="BF"/>
        <w:sz w:val="26"/>
        <w:szCs w:val="26"/>
      </w:rPr>
      <w:fldChar w:fldCharType="end"/>
    </w:r>
    <w:r>
      <w:rPr>
        <w:rFonts w:asciiTheme="majorHAnsi" w:eastAsiaTheme="majorEastAsia" w:hAnsiTheme="majorHAnsi" w:cstheme="majorBidi"/>
        <w:noProof/>
        <w:color w:val="2E74B5" w:themeColor="accent1" w:themeShade="BF"/>
        <w:sz w:val="26"/>
        <w:szCs w:val="26"/>
      </w:rPr>
      <w:t xml:space="preserve"> </w:t>
    </w:r>
    <w:r w:rsidR="00130B2E">
      <w:rPr>
        <w:rFonts w:asciiTheme="majorHAnsi" w:eastAsiaTheme="majorEastAsia" w:hAnsiTheme="majorHAnsi" w:cstheme="majorBidi"/>
        <w:i/>
        <w:noProof/>
        <w:color w:val="2E74B5" w:themeColor="accent1" w:themeShade="BF"/>
        <w:sz w:val="26"/>
        <w:szCs w:val="26"/>
      </w:rPr>
      <w:t>Enquiry in Education</w:t>
    </w:r>
  </w:p>
  <w:p w14:paraId="0731D7AF" w14:textId="77777777" w:rsidR="00610292" w:rsidRDefault="0061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F87C" w14:textId="77777777" w:rsidR="007F4D48" w:rsidRDefault="007F4D48" w:rsidP="00AD0C2D">
      <w:pPr>
        <w:spacing w:after="0" w:line="240" w:lineRule="auto"/>
      </w:pPr>
      <w:r>
        <w:separator/>
      </w:r>
    </w:p>
  </w:footnote>
  <w:footnote w:type="continuationSeparator" w:id="0">
    <w:p w14:paraId="79FD5AA3" w14:textId="77777777" w:rsidR="007F4D48" w:rsidRDefault="007F4D48" w:rsidP="00AD0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4EA"/>
    <w:multiLevelType w:val="hybridMultilevel"/>
    <w:tmpl w:val="245086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B05EB"/>
    <w:multiLevelType w:val="hybridMultilevel"/>
    <w:tmpl w:val="3E302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3191"/>
    <w:multiLevelType w:val="hybridMultilevel"/>
    <w:tmpl w:val="6778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91DD7"/>
    <w:multiLevelType w:val="hybridMultilevel"/>
    <w:tmpl w:val="101E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90800"/>
    <w:multiLevelType w:val="hybridMultilevel"/>
    <w:tmpl w:val="007AC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14922"/>
    <w:multiLevelType w:val="hybridMultilevel"/>
    <w:tmpl w:val="B660F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458AE"/>
    <w:multiLevelType w:val="hybridMultilevel"/>
    <w:tmpl w:val="B8622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85186"/>
    <w:multiLevelType w:val="hybridMultilevel"/>
    <w:tmpl w:val="A38CE12A"/>
    <w:lvl w:ilvl="0" w:tplc="0809000B">
      <w:start w:val="1"/>
      <w:numFmt w:val="bullet"/>
      <w:lvlText w:val=""/>
      <w:lvlJc w:val="left"/>
      <w:pPr>
        <w:ind w:left="766" w:hanging="360"/>
      </w:pPr>
      <w:rPr>
        <w:rFonts w:ascii="Wingdings" w:hAnsi="Wingding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8" w15:restartNumberingAfterBreak="0">
    <w:nsid w:val="221717C3"/>
    <w:multiLevelType w:val="hybridMultilevel"/>
    <w:tmpl w:val="B818F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947E1"/>
    <w:multiLevelType w:val="hybridMultilevel"/>
    <w:tmpl w:val="8E14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942AF"/>
    <w:multiLevelType w:val="hybridMultilevel"/>
    <w:tmpl w:val="F174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74358E"/>
    <w:multiLevelType w:val="hybridMultilevel"/>
    <w:tmpl w:val="898A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A0B07"/>
    <w:multiLevelType w:val="hybridMultilevel"/>
    <w:tmpl w:val="7566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C4340"/>
    <w:multiLevelType w:val="multilevel"/>
    <w:tmpl w:val="488C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5E5F56"/>
    <w:multiLevelType w:val="multilevel"/>
    <w:tmpl w:val="5F66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44285"/>
    <w:multiLevelType w:val="hybridMultilevel"/>
    <w:tmpl w:val="44AA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FA260C"/>
    <w:multiLevelType w:val="hybridMultilevel"/>
    <w:tmpl w:val="ADA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D34F6A"/>
    <w:multiLevelType w:val="hybridMultilevel"/>
    <w:tmpl w:val="171C03C4"/>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A64A96"/>
    <w:multiLevelType w:val="hybridMultilevel"/>
    <w:tmpl w:val="DD9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804FE"/>
    <w:multiLevelType w:val="hybridMultilevel"/>
    <w:tmpl w:val="7BBA2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1" w15:restartNumberingAfterBreak="0">
    <w:nsid w:val="65510E64"/>
    <w:multiLevelType w:val="hybridMultilevel"/>
    <w:tmpl w:val="796A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01AF1"/>
    <w:multiLevelType w:val="hybridMultilevel"/>
    <w:tmpl w:val="77E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55229"/>
    <w:multiLevelType w:val="hybridMultilevel"/>
    <w:tmpl w:val="5B8C7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2A7F46"/>
    <w:multiLevelType w:val="hybridMultilevel"/>
    <w:tmpl w:val="E4D4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AC69E1"/>
    <w:multiLevelType w:val="hybridMultilevel"/>
    <w:tmpl w:val="30DC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101D1F"/>
    <w:multiLevelType w:val="hybridMultilevel"/>
    <w:tmpl w:val="C406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E7B94"/>
    <w:multiLevelType w:val="hybridMultilevel"/>
    <w:tmpl w:val="3B524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105625">
    <w:abstractNumId w:val="20"/>
  </w:num>
  <w:num w:numId="2" w16cid:durableId="1825703723">
    <w:abstractNumId w:val="7"/>
  </w:num>
  <w:num w:numId="3" w16cid:durableId="1513450629">
    <w:abstractNumId w:val="0"/>
  </w:num>
  <w:num w:numId="4" w16cid:durableId="1822579706">
    <w:abstractNumId w:val="17"/>
  </w:num>
  <w:num w:numId="5" w16cid:durableId="1683047633">
    <w:abstractNumId w:val="1"/>
  </w:num>
  <w:num w:numId="6" w16cid:durableId="270358843">
    <w:abstractNumId w:val="15"/>
  </w:num>
  <w:num w:numId="7" w16cid:durableId="1816868384">
    <w:abstractNumId w:val="12"/>
  </w:num>
  <w:num w:numId="8" w16cid:durableId="642320591">
    <w:abstractNumId w:val="9"/>
  </w:num>
  <w:num w:numId="9" w16cid:durableId="636380211">
    <w:abstractNumId w:val="18"/>
  </w:num>
  <w:num w:numId="10" w16cid:durableId="936521615">
    <w:abstractNumId w:val="23"/>
  </w:num>
  <w:num w:numId="11" w16cid:durableId="845437188">
    <w:abstractNumId w:val="22"/>
  </w:num>
  <w:num w:numId="12" w16cid:durableId="1341421504">
    <w:abstractNumId w:val="19"/>
  </w:num>
  <w:num w:numId="13" w16cid:durableId="384915281">
    <w:abstractNumId w:val="26"/>
  </w:num>
  <w:num w:numId="14" w16cid:durableId="1200049797">
    <w:abstractNumId w:val="4"/>
  </w:num>
  <w:num w:numId="15" w16cid:durableId="84957262">
    <w:abstractNumId w:val="13"/>
  </w:num>
  <w:num w:numId="16" w16cid:durableId="356124256">
    <w:abstractNumId w:val="14"/>
  </w:num>
  <w:num w:numId="17" w16cid:durableId="1007828411">
    <w:abstractNumId w:val="25"/>
  </w:num>
  <w:num w:numId="18" w16cid:durableId="1343703022">
    <w:abstractNumId w:val="11"/>
  </w:num>
  <w:num w:numId="19" w16cid:durableId="98257129">
    <w:abstractNumId w:val="21"/>
  </w:num>
  <w:num w:numId="20" w16cid:durableId="1657608577">
    <w:abstractNumId w:val="5"/>
  </w:num>
  <w:num w:numId="21" w16cid:durableId="1742867769">
    <w:abstractNumId w:val="27"/>
  </w:num>
  <w:num w:numId="22" w16cid:durableId="240719069">
    <w:abstractNumId w:val="3"/>
  </w:num>
  <w:num w:numId="23" w16cid:durableId="1946688700">
    <w:abstractNumId w:val="8"/>
  </w:num>
  <w:num w:numId="24" w16cid:durableId="2028484368">
    <w:abstractNumId w:val="10"/>
  </w:num>
  <w:num w:numId="25" w16cid:durableId="166605192">
    <w:abstractNumId w:val="24"/>
  </w:num>
  <w:num w:numId="26" w16cid:durableId="1673801393">
    <w:abstractNumId w:val="2"/>
  </w:num>
  <w:num w:numId="27" w16cid:durableId="1438872687">
    <w:abstractNumId w:val="6"/>
  </w:num>
  <w:num w:numId="28" w16cid:durableId="122815136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66"/>
    <w:rsid w:val="00003735"/>
    <w:rsid w:val="000052B4"/>
    <w:rsid w:val="000130D4"/>
    <w:rsid w:val="00013A9E"/>
    <w:rsid w:val="00020EC9"/>
    <w:rsid w:val="000245AD"/>
    <w:rsid w:val="00027C27"/>
    <w:rsid w:val="0003176D"/>
    <w:rsid w:val="000406B4"/>
    <w:rsid w:val="00042C9B"/>
    <w:rsid w:val="0004543B"/>
    <w:rsid w:val="000501F7"/>
    <w:rsid w:val="00050306"/>
    <w:rsid w:val="0005576E"/>
    <w:rsid w:val="0006467B"/>
    <w:rsid w:val="00064B5C"/>
    <w:rsid w:val="00065242"/>
    <w:rsid w:val="00067EAE"/>
    <w:rsid w:val="0008015A"/>
    <w:rsid w:val="00084622"/>
    <w:rsid w:val="0008560E"/>
    <w:rsid w:val="000876E6"/>
    <w:rsid w:val="00090DC4"/>
    <w:rsid w:val="00091BDC"/>
    <w:rsid w:val="00093D59"/>
    <w:rsid w:val="000A4016"/>
    <w:rsid w:val="000A4104"/>
    <w:rsid w:val="000A5980"/>
    <w:rsid w:val="000B0733"/>
    <w:rsid w:val="000B23F6"/>
    <w:rsid w:val="000C0CF4"/>
    <w:rsid w:val="000C2332"/>
    <w:rsid w:val="000C28F1"/>
    <w:rsid w:val="000C58D2"/>
    <w:rsid w:val="000D7850"/>
    <w:rsid w:val="000E2C31"/>
    <w:rsid w:val="000E5258"/>
    <w:rsid w:val="000F0354"/>
    <w:rsid w:val="000F1C52"/>
    <w:rsid w:val="000F4983"/>
    <w:rsid w:val="000F6CB2"/>
    <w:rsid w:val="0010709F"/>
    <w:rsid w:val="00107BC4"/>
    <w:rsid w:val="00117DE0"/>
    <w:rsid w:val="00121CED"/>
    <w:rsid w:val="00124A82"/>
    <w:rsid w:val="00127011"/>
    <w:rsid w:val="00130B2E"/>
    <w:rsid w:val="00142AF7"/>
    <w:rsid w:val="001513E6"/>
    <w:rsid w:val="00151C21"/>
    <w:rsid w:val="0015225D"/>
    <w:rsid w:val="00157496"/>
    <w:rsid w:val="001622BF"/>
    <w:rsid w:val="00163381"/>
    <w:rsid w:val="001675E4"/>
    <w:rsid w:val="001703D1"/>
    <w:rsid w:val="00171F0E"/>
    <w:rsid w:val="0017358E"/>
    <w:rsid w:val="00173ABA"/>
    <w:rsid w:val="00173C47"/>
    <w:rsid w:val="00181843"/>
    <w:rsid w:val="001833CA"/>
    <w:rsid w:val="001933AA"/>
    <w:rsid w:val="00197772"/>
    <w:rsid w:val="001A08AB"/>
    <w:rsid w:val="001A3714"/>
    <w:rsid w:val="001B14E6"/>
    <w:rsid w:val="001C29FD"/>
    <w:rsid w:val="001C5C5C"/>
    <w:rsid w:val="001C79E3"/>
    <w:rsid w:val="001D24B5"/>
    <w:rsid w:val="001E19B3"/>
    <w:rsid w:val="001E1CE8"/>
    <w:rsid w:val="001E644A"/>
    <w:rsid w:val="001E6F49"/>
    <w:rsid w:val="001F2F6C"/>
    <w:rsid w:val="001F3CDB"/>
    <w:rsid w:val="001F5734"/>
    <w:rsid w:val="00202441"/>
    <w:rsid w:val="002026E9"/>
    <w:rsid w:val="00203595"/>
    <w:rsid w:val="00204D21"/>
    <w:rsid w:val="0021121A"/>
    <w:rsid w:val="00220330"/>
    <w:rsid w:val="002221A7"/>
    <w:rsid w:val="002243C8"/>
    <w:rsid w:val="00231BF5"/>
    <w:rsid w:val="00244D6E"/>
    <w:rsid w:val="00247777"/>
    <w:rsid w:val="002518AA"/>
    <w:rsid w:val="00255CF3"/>
    <w:rsid w:val="00260776"/>
    <w:rsid w:val="00274096"/>
    <w:rsid w:val="00281579"/>
    <w:rsid w:val="00285BE4"/>
    <w:rsid w:val="00291CE9"/>
    <w:rsid w:val="00295B1E"/>
    <w:rsid w:val="002A093E"/>
    <w:rsid w:val="002A1B01"/>
    <w:rsid w:val="002A30E5"/>
    <w:rsid w:val="002A7AB1"/>
    <w:rsid w:val="002B7D4D"/>
    <w:rsid w:val="002B7F39"/>
    <w:rsid w:val="002C02EC"/>
    <w:rsid w:val="002D00EE"/>
    <w:rsid w:val="002D1098"/>
    <w:rsid w:val="002D5077"/>
    <w:rsid w:val="002E22A2"/>
    <w:rsid w:val="002E3298"/>
    <w:rsid w:val="002E67EC"/>
    <w:rsid w:val="002F0996"/>
    <w:rsid w:val="002F1BF2"/>
    <w:rsid w:val="002F3254"/>
    <w:rsid w:val="002F44C3"/>
    <w:rsid w:val="0030318B"/>
    <w:rsid w:val="003038A0"/>
    <w:rsid w:val="00306C61"/>
    <w:rsid w:val="0032001B"/>
    <w:rsid w:val="00320061"/>
    <w:rsid w:val="00320397"/>
    <w:rsid w:val="00322137"/>
    <w:rsid w:val="0032296F"/>
    <w:rsid w:val="00323593"/>
    <w:rsid w:val="003302F6"/>
    <w:rsid w:val="00346278"/>
    <w:rsid w:val="00353282"/>
    <w:rsid w:val="00357B89"/>
    <w:rsid w:val="00360097"/>
    <w:rsid w:val="00371D0F"/>
    <w:rsid w:val="0037406F"/>
    <w:rsid w:val="0037582B"/>
    <w:rsid w:val="00396F34"/>
    <w:rsid w:val="003A4796"/>
    <w:rsid w:val="003A5357"/>
    <w:rsid w:val="003B2932"/>
    <w:rsid w:val="003C7901"/>
    <w:rsid w:val="003D01D8"/>
    <w:rsid w:val="003D71D0"/>
    <w:rsid w:val="003F6DEB"/>
    <w:rsid w:val="003F7FC9"/>
    <w:rsid w:val="0040120D"/>
    <w:rsid w:val="00402FE7"/>
    <w:rsid w:val="00405074"/>
    <w:rsid w:val="00407CB8"/>
    <w:rsid w:val="00412585"/>
    <w:rsid w:val="00427EC1"/>
    <w:rsid w:val="00427FA1"/>
    <w:rsid w:val="004368A1"/>
    <w:rsid w:val="0044058F"/>
    <w:rsid w:val="0044210D"/>
    <w:rsid w:val="0044662C"/>
    <w:rsid w:val="004500DA"/>
    <w:rsid w:val="0045115F"/>
    <w:rsid w:val="00452450"/>
    <w:rsid w:val="0045479D"/>
    <w:rsid w:val="0046352F"/>
    <w:rsid w:val="00465EBF"/>
    <w:rsid w:val="00472F16"/>
    <w:rsid w:val="004856F0"/>
    <w:rsid w:val="00487452"/>
    <w:rsid w:val="00497BF9"/>
    <w:rsid w:val="004B2B1A"/>
    <w:rsid w:val="004C0AD0"/>
    <w:rsid w:val="004C12C9"/>
    <w:rsid w:val="004C1724"/>
    <w:rsid w:val="004D46A9"/>
    <w:rsid w:val="004E67EC"/>
    <w:rsid w:val="004E6F29"/>
    <w:rsid w:val="00504EE3"/>
    <w:rsid w:val="00512BC5"/>
    <w:rsid w:val="005142D8"/>
    <w:rsid w:val="005156AE"/>
    <w:rsid w:val="00516638"/>
    <w:rsid w:val="00524F96"/>
    <w:rsid w:val="005304C1"/>
    <w:rsid w:val="0053392D"/>
    <w:rsid w:val="005402FC"/>
    <w:rsid w:val="00545B09"/>
    <w:rsid w:val="0055238B"/>
    <w:rsid w:val="00563D75"/>
    <w:rsid w:val="005753E1"/>
    <w:rsid w:val="00576670"/>
    <w:rsid w:val="00576C0A"/>
    <w:rsid w:val="00585AA7"/>
    <w:rsid w:val="00597DBD"/>
    <w:rsid w:val="005B1FED"/>
    <w:rsid w:val="005B2807"/>
    <w:rsid w:val="005B37F1"/>
    <w:rsid w:val="005B5566"/>
    <w:rsid w:val="005C7CBC"/>
    <w:rsid w:val="005D43D7"/>
    <w:rsid w:val="00600552"/>
    <w:rsid w:val="00603D92"/>
    <w:rsid w:val="006063EC"/>
    <w:rsid w:val="006065DF"/>
    <w:rsid w:val="00606C8C"/>
    <w:rsid w:val="00610292"/>
    <w:rsid w:val="006114EF"/>
    <w:rsid w:val="006132CF"/>
    <w:rsid w:val="0062148B"/>
    <w:rsid w:val="00621A9E"/>
    <w:rsid w:val="0062635D"/>
    <w:rsid w:val="00633B00"/>
    <w:rsid w:val="00634A65"/>
    <w:rsid w:val="00634E6E"/>
    <w:rsid w:val="0064445D"/>
    <w:rsid w:val="00655527"/>
    <w:rsid w:val="00663EE2"/>
    <w:rsid w:val="00666679"/>
    <w:rsid w:val="00667F4A"/>
    <w:rsid w:val="00675963"/>
    <w:rsid w:val="0068358D"/>
    <w:rsid w:val="00684D0E"/>
    <w:rsid w:val="00691662"/>
    <w:rsid w:val="00693DB9"/>
    <w:rsid w:val="00695940"/>
    <w:rsid w:val="006964C1"/>
    <w:rsid w:val="006A1C1B"/>
    <w:rsid w:val="006A24F1"/>
    <w:rsid w:val="006A31F2"/>
    <w:rsid w:val="006A33CE"/>
    <w:rsid w:val="006B3F59"/>
    <w:rsid w:val="006B4369"/>
    <w:rsid w:val="006B6A96"/>
    <w:rsid w:val="006C5ACF"/>
    <w:rsid w:val="006C7116"/>
    <w:rsid w:val="006D188E"/>
    <w:rsid w:val="006F02DC"/>
    <w:rsid w:val="006F5441"/>
    <w:rsid w:val="007020C7"/>
    <w:rsid w:val="007222AE"/>
    <w:rsid w:val="00732EBF"/>
    <w:rsid w:val="00734695"/>
    <w:rsid w:val="00735333"/>
    <w:rsid w:val="00736E2B"/>
    <w:rsid w:val="0074382D"/>
    <w:rsid w:val="0075038B"/>
    <w:rsid w:val="00762AED"/>
    <w:rsid w:val="00762E53"/>
    <w:rsid w:val="007724A0"/>
    <w:rsid w:val="0077359A"/>
    <w:rsid w:val="007737AF"/>
    <w:rsid w:val="00785D1D"/>
    <w:rsid w:val="00786804"/>
    <w:rsid w:val="007902BC"/>
    <w:rsid w:val="0079225F"/>
    <w:rsid w:val="007A1364"/>
    <w:rsid w:val="007A6046"/>
    <w:rsid w:val="007A77C8"/>
    <w:rsid w:val="007B41B7"/>
    <w:rsid w:val="007C6FF4"/>
    <w:rsid w:val="007D05BD"/>
    <w:rsid w:val="007D3CA4"/>
    <w:rsid w:val="007D6DF6"/>
    <w:rsid w:val="007E01EC"/>
    <w:rsid w:val="007E2CCA"/>
    <w:rsid w:val="007E3F53"/>
    <w:rsid w:val="007E6E57"/>
    <w:rsid w:val="007F018A"/>
    <w:rsid w:val="007F4D48"/>
    <w:rsid w:val="00821253"/>
    <w:rsid w:val="00822E78"/>
    <w:rsid w:val="00823AEC"/>
    <w:rsid w:val="008311A5"/>
    <w:rsid w:val="008321EC"/>
    <w:rsid w:val="008330FE"/>
    <w:rsid w:val="00834095"/>
    <w:rsid w:val="00834874"/>
    <w:rsid w:val="00835791"/>
    <w:rsid w:val="00836986"/>
    <w:rsid w:val="00836E62"/>
    <w:rsid w:val="00842475"/>
    <w:rsid w:val="00844D22"/>
    <w:rsid w:val="00853C03"/>
    <w:rsid w:val="00854681"/>
    <w:rsid w:val="00855A4C"/>
    <w:rsid w:val="00857548"/>
    <w:rsid w:val="00863346"/>
    <w:rsid w:val="00865E38"/>
    <w:rsid w:val="0086782C"/>
    <w:rsid w:val="00880B04"/>
    <w:rsid w:val="0088639D"/>
    <w:rsid w:val="00892CE2"/>
    <w:rsid w:val="0089374E"/>
    <w:rsid w:val="008A418C"/>
    <w:rsid w:val="008A5E85"/>
    <w:rsid w:val="008B3F1C"/>
    <w:rsid w:val="008C39C0"/>
    <w:rsid w:val="008D6202"/>
    <w:rsid w:val="008E21C5"/>
    <w:rsid w:val="008E50CC"/>
    <w:rsid w:val="008E630A"/>
    <w:rsid w:val="008E6853"/>
    <w:rsid w:val="008E7736"/>
    <w:rsid w:val="008F5B08"/>
    <w:rsid w:val="00902A7D"/>
    <w:rsid w:val="00904CD7"/>
    <w:rsid w:val="00907DA7"/>
    <w:rsid w:val="00913600"/>
    <w:rsid w:val="00915704"/>
    <w:rsid w:val="0092185D"/>
    <w:rsid w:val="009247E7"/>
    <w:rsid w:val="00927ECE"/>
    <w:rsid w:val="00931FAF"/>
    <w:rsid w:val="00933F8D"/>
    <w:rsid w:val="009356AE"/>
    <w:rsid w:val="00943FD7"/>
    <w:rsid w:val="00945260"/>
    <w:rsid w:val="00954F0D"/>
    <w:rsid w:val="00956159"/>
    <w:rsid w:val="00961B00"/>
    <w:rsid w:val="009650A5"/>
    <w:rsid w:val="00966BAE"/>
    <w:rsid w:val="00967501"/>
    <w:rsid w:val="00972577"/>
    <w:rsid w:val="0097720B"/>
    <w:rsid w:val="00985524"/>
    <w:rsid w:val="009925EE"/>
    <w:rsid w:val="009937B1"/>
    <w:rsid w:val="00995C35"/>
    <w:rsid w:val="0099713E"/>
    <w:rsid w:val="009A0837"/>
    <w:rsid w:val="009A7380"/>
    <w:rsid w:val="009B20F9"/>
    <w:rsid w:val="009B7385"/>
    <w:rsid w:val="009B7615"/>
    <w:rsid w:val="009B7930"/>
    <w:rsid w:val="009C32F2"/>
    <w:rsid w:val="009C5881"/>
    <w:rsid w:val="009C77ED"/>
    <w:rsid w:val="009D29AC"/>
    <w:rsid w:val="009D62B1"/>
    <w:rsid w:val="009E7924"/>
    <w:rsid w:val="009F176B"/>
    <w:rsid w:val="009F55D7"/>
    <w:rsid w:val="009F716C"/>
    <w:rsid w:val="00A06C42"/>
    <w:rsid w:val="00A111FC"/>
    <w:rsid w:val="00A15352"/>
    <w:rsid w:val="00A16960"/>
    <w:rsid w:val="00A33D15"/>
    <w:rsid w:val="00A40C6C"/>
    <w:rsid w:val="00A432D4"/>
    <w:rsid w:val="00A457DC"/>
    <w:rsid w:val="00A5168B"/>
    <w:rsid w:val="00A55F5E"/>
    <w:rsid w:val="00A5610F"/>
    <w:rsid w:val="00A63A8D"/>
    <w:rsid w:val="00A72A91"/>
    <w:rsid w:val="00A74A2B"/>
    <w:rsid w:val="00A76D42"/>
    <w:rsid w:val="00A912D4"/>
    <w:rsid w:val="00A94BDC"/>
    <w:rsid w:val="00A94F44"/>
    <w:rsid w:val="00A952D1"/>
    <w:rsid w:val="00AB102D"/>
    <w:rsid w:val="00AB5154"/>
    <w:rsid w:val="00AC073B"/>
    <w:rsid w:val="00AC2E99"/>
    <w:rsid w:val="00AC60BF"/>
    <w:rsid w:val="00AD0C2D"/>
    <w:rsid w:val="00AD1E14"/>
    <w:rsid w:val="00AE46B5"/>
    <w:rsid w:val="00AF45CD"/>
    <w:rsid w:val="00B03594"/>
    <w:rsid w:val="00B05A16"/>
    <w:rsid w:val="00B06F14"/>
    <w:rsid w:val="00B1294D"/>
    <w:rsid w:val="00B137B4"/>
    <w:rsid w:val="00B14C21"/>
    <w:rsid w:val="00B2468D"/>
    <w:rsid w:val="00B24973"/>
    <w:rsid w:val="00B50F5F"/>
    <w:rsid w:val="00B51BDC"/>
    <w:rsid w:val="00B53942"/>
    <w:rsid w:val="00B561C0"/>
    <w:rsid w:val="00B604D3"/>
    <w:rsid w:val="00B6729B"/>
    <w:rsid w:val="00B72DB0"/>
    <w:rsid w:val="00B74744"/>
    <w:rsid w:val="00B773CE"/>
    <w:rsid w:val="00B84F82"/>
    <w:rsid w:val="00B92EB2"/>
    <w:rsid w:val="00BA5B86"/>
    <w:rsid w:val="00BB1572"/>
    <w:rsid w:val="00BC0A74"/>
    <w:rsid w:val="00BC43B1"/>
    <w:rsid w:val="00BD02CD"/>
    <w:rsid w:val="00BD6EF4"/>
    <w:rsid w:val="00BE4315"/>
    <w:rsid w:val="00BF2732"/>
    <w:rsid w:val="00BF34AD"/>
    <w:rsid w:val="00BF5FB0"/>
    <w:rsid w:val="00C04C4A"/>
    <w:rsid w:val="00C1277F"/>
    <w:rsid w:val="00C26163"/>
    <w:rsid w:val="00C26765"/>
    <w:rsid w:val="00C27859"/>
    <w:rsid w:val="00C3427B"/>
    <w:rsid w:val="00C344E4"/>
    <w:rsid w:val="00C47A5B"/>
    <w:rsid w:val="00C5191E"/>
    <w:rsid w:val="00C53EE8"/>
    <w:rsid w:val="00C53FF2"/>
    <w:rsid w:val="00C72E4D"/>
    <w:rsid w:val="00C735EF"/>
    <w:rsid w:val="00C811C9"/>
    <w:rsid w:val="00C82A62"/>
    <w:rsid w:val="00C87A9E"/>
    <w:rsid w:val="00C91823"/>
    <w:rsid w:val="00CA54A3"/>
    <w:rsid w:val="00CA5542"/>
    <w:rsid w:val="00CA5661"/>
    <w:rsid w:val="00CB3A79"/>
    <w:rsid w:val="00CB7ACF"/>
    <w:rsid w:val="00CD0131"/>
    <w:rsid w:val="00CE0020"/>
    <w:rsid w:val="00CE4154"/>
    <w:rsid w:val="00CE435F"/>
    <w:rsid w:val="00CF0BCD"/>
    <w:rsid w:val="00CF174B"/>
    <w:rsid w:val="00CF1A37"/>
    <w:rsid w:val="00CF2F00"/>
    <w:rsid w:val="00D008AB"/>
    <w:rsid w:val="00D129E3"/>
    <w:rsid w:val="00D13616"/>
    <w:rsid w:val="00D158A6"/>
    <w:rsid w:val="00D23A10"/>
    <w:rsid w:val="00D41C3D"/>
    <w:rsid w:val="00D43496"/>
    <w:rsid w:val="00D435BE"/>
    <w:rsid w:val="00D45FD3"/>
    <w:rsid w:val="00D539B6"/>
    <w:rsid w:val="00D55853"/>
    <w:rsid w:val="00D634DE"/>
    <w:rsid w:val="00D87234"/>
    <w:rsid w:val="00D87A5C"/>
    <w:rsid w:val="00D96F75"/>
    <w:rsid w:val="00DA38AB"/>
    <w:rsid w:val="00DA580E"/>
    <w:rsid w:val="00DB0DA6"/>
    <w:rsid w:val="00DB61AF"/>
    <w:rsid w:val="00DB6380"/>
    <w:rsid w:val="00DC0AA4"/>
    <w:rsid w:val="00DC4FF4"/>
    <w:rsid w:val="00DD57B5"/>
    <w:rsid w:val="00DE2708"/>
    <w:rsid w:val="00DE4858"/>
    <w:rsid w:val="00DE75D0"/>
    <w:rsid w:val="00DF1546"/>
    <w:rsid w:val="00DF27A1"/>
    <w:rsid w:val="00DF64E7"/>
    <w:rsid w:val="00E04214"/>
    <w:rsid w:val="00E10928"/>
    <w:rsid w:val="00E10986"/>
    <w:rsid w:val="00E11CB1"/>
    <w:rsid w:val="00E252AD"/>
    <w:rsid w:val="00E334D8"/>
    <w:rsid w:val="00E34B69"/>
    <w:rsid w:val="00E40147"/>
    <w:rsid w:val="00E45646"/>
    <w:rsid w:val="00E65C1E"/>
    <w:rsid w:val="00E6674E"/>
    <w:rsid w:val="00E73EE6"/>
    <w:rsid w:val="00E80450"/>
    <w:rsid w:val="00E86344"/>
    <w:rsid w:val="00E866CE"/>
    <w:rsid w:val="00E9655A"/>
    <w:rsid w:val="00EA2E3B"/>
    <w:rsid w:val="00EA4592"/>
    <w:rsid w:val="00EB3BEF"/>
    <w:rsid w:val="00EC6331"/>
    <w:rsid w:val="00ED2A1D"/>
    <w:rsid w:val="00ED3F48"/>
    <w:rsid w:val="00ED404B"/>
    <w:rsid w:val="00EE1EB5"/>
    <w:rsid w:val="00F04BF7"/>
    <w:rsid w:val="00F07339"/>
    <w:rsid w:val="00F07F4E"/>
    <w:rsid w:val="00F17674"/>
    <w:rsid w:val="00F20F0A"/>
    <w:rsid w:val="00F22DFD"/>
    <w:rsid w:val="00F27227"/>
    <w:rsid w:val="00F31704"/>
    <w:rsid w:val="00F3460E"/>
    <w:rsid w:val="00F50953"/>
    <w:rsid w:val="00F52959"/>
    <w:rsid w:val="00F667A0"/>
    <w:rsid w:val="00F70566"/>
    <w:rsid w:val="00F706B0"/>
    <w:rsid w:val="00F8004C"/>
    <w:rsid w:val="00F80B04"/>
    <w:rsid w:val="00F83E04"/>
    <w:rsid w:val="00F9345B"/>
    <w:rsid w:val="00FA204E"/>
    <w:rsid w:val="00FA43F9"/>
    <w:rsid w:val="00FA4BC1"/>
    <w:rsid w:val="00FB20B3"/>
    <w:rsid w:val="00FB394A"/>
    <w:rsid w:val="00FC28CA"/>
    <w:rsid w:val="00FC32EE"/>
    <w:rsid w:val="00FC5BC9"/>
    <w:rsid w:val="00FD3422"/>
    <w:rsid w:val="00FD63A6"/>
    <w:rsid w:val="00FD6AEF"/>
    <w:rsid w:val="00FE0EB0"/>
    <w:rsid w:val="00FE51CC"/>
    <w:rsid w:val="00FF5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B949257"/>
  <w15:chartTrackingRefBased/>
  <w15:docId w15:val="{9C2EEF17-F947-42B1-916F-95EDA7BD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3F9"/>
  </w:style>
  <w:style w:type="paragraph" w:styleId="Heading1">
    <w:name w:val="heading 1"/>
    <w:aliases w:val="Outline1"/>
    <w:basedOn w:val="Normal"/>
    <w:next w:val="Normal"/>
    <w:link w:val="Heading1Char"/>
    <w:uiPriority w:val="9"/>
    <w:qFormat/>
    <w:rsid w:val="002F44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Outline2"/>
    <w:basedOn w:val="Normal"/>
    <w:next w:val="Normal"/>
    <w:link w:val="Heading2Char"/>
    <w:uiPriority w:val="9"/>
    <w:unhideWhenUsed/>
    <w:qFormat/>
    <w:rsid w:val="002F44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Outline3"/>
    <w:basedOn w:val="Normal"/>
    <w:next w:val="Normal"/>
    <w:link w:val="Heading3Char"/>
    <w:uiPriority w:val="9"/>
    <w:unhideWhenUsed/>
    <w:qFormat/>
    <w:rsid w:val="002F44C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F44C3"/>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F44C3"/>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2F44C3"/>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2F44C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F44C3"/>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unhideWhenUsed/>
    <w:qFormat/>
    <w:rsid w:val="002F44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2F44C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Outline2 Char"/>
    <w:basedOn w:val="DefaultParagraphFont"/>
    <w:link w:val="Heading2"/>
    <w:uiPriority w:val="9"/>
    <w:rsid w:val="002F44C3"/>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Outline3 Char"/>
    <w:basedOn w:val="DefaultParagraphFont"/>
    <w:link w:val="Heading3"/>
    <w:uiPriority w:val="9"/>
    <w:rsid w:val="002F44C3"/>
    <w:rPr>
      <w:rFonts w:asciiTheme="majorHAnsi" w:eastAsiaTheme="majorEastAsia" w:hAnsiTheme="majorHAnsi" w:cstheme="majorBidi"/>
      <w:b/>
      <w:bCs/>
      <w:color w:val="5B9BD5" w:themeColor="accent1"/>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Title">
    <w:name w:val="Title"/>
    <w:basedOn w:val="Normal"/>
    <w:next w:val="Normal"/>
    <w:link w:val="TitleChar"/>
    <w:uiPriority w:val="10"/>
    <w:qFormat/>
    <w:rsid w:val="002F44C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2F44C3"/>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2F44C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2F44C3"/>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2F44C3"/>
    <w:rPr>
      <w:i/>
      <w:iCs/>
      <w:color w:val="808080" w:themeColor="text1" w:themeTint="7F"/>
    </w:rPr>
  </w:style>
  <w:style w:type="character" w:styleId="Strong">
    <w:name w:val="Strong"/>
    <w:basedOn w:val="DefaultParagraphFont"/>
    <w:uiPriority w:val="22"/>
    <w:qFormat/>
    <w:rsid w:val="002F44C3"/>
    <w:rPr>
      <w:b/>
      <w:bCs/>
    </w:rPr>
  </w:style>
  <w:style w:type="paragraph" w:styleId="NoSpacing">
    <w:name w:val="No Spacing"/>
    <w:link w:val="NoSpacingChar"/>
    <w:uiPriority w:val="1"/>
    <w:qFormat/>
    <w:rsid w:val="002F44C3"/>
    <w:pPr>
      <w:spacing w:after="0" w:line="240" w:lineRule="auto"/>
    </w:pPr>
  </w:style>
  <w:style w:type="character" w:customStyle="1" w:styleId="Heading4Char">
    <w:name w:val="Heading 4 Char"/>
    <w:basedOn w:val="DefaultParagraphFont"/>
    <w:link w:val="Heading4"/>
    <w:uiPriority w:val="9"/>
    <w:rsid w:val="002F44C3"/>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2F44C3"/>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2F44C3"/>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2F44C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F44C3"/>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rsid w:val="002F44C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F44C3"/>
    <w:pPr>
      <w:spacing w:line="240" w:lineRule="auto"/>
    </w:pPr>
    <w:rPr>
      <w:b/>
      <w:bCs/>
      <w:color w:val="5B9BD5" w:themeColor="accent1"/>
      <w:sz w:val="18"/>
      <w:szCs w:val="18"/>
    </w:rPr>
  </w:style>
  <w:style w:type="character" w:styleId="Emphasis">
    <w:name w:val="Emphasis"/>
    <w:basedOn w:val="DefaultParagraphFont"/>
    <w:uiPriority w:val="20"/>
    <w:qFormat/>
    <w:rsid w:val="002F44C3"/>
    <w:rPr>
      <w:i/>
      <w:iCs/>
    </w:rPr>
  </w:style>
  <w:style w:type="paragraph" w:styleId="Quote">
    <w:name w:val="Quote"/>
    <w:basedOn w:val="Normal"/>
    <w:next w:val="Normal"/>
    <w:link w:val="QuoteChar"/>
    <w:uiPriority w:val="29"/>
    <w:qFormat/>
    <w:rsid w:val="002F44C3"/>
    <w:rPr>
      <w:i/>
      <w:iCs/>
      <w:color w:val="000000" w:themeColor="text1"/>
    </w:rPr>
  </w:style>
  <w:style w:type="character" w:customStyle="1" w:styleId="QuoteChar">
    <w:name w:val="Quote Char"/>
    <w:basedOn w:val="DefaultParagraphFont"/>
    <w:link w:val="Quote"/>
    <w:uiPriority w:val="29"/>
    <w:rsid w:val="002F44C3"/>
    <w:rPr>
      <w:i/>
      <w:iCs/>
      <w:color w:val="000000" w:themeColor="text1"/>
    </w:rPr>
  </w:style>
  <w:style w:type="paragraph" w:styleId="IntenseQuote">
    <w:name w:val="Intense Quote"/>
    <w:basedOn w:val="Normal"/>
    <w:next w:val="Normal"/>
    <w:link w:val="IntenseQuoteChar"/>
    <w:uiPriority w:val="30"/>
    <w:qFormat/>
    <w:rsid w:val="002F44C3"/>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2F44C3"/>
    <w:rPr>
      <w:b/>
      <w:bCs/>
      <w:i/>
      <w:iCs/>
      <w:color w:val="5B9BD5" w:themeColor="accent1"/>
    </w:rPr>
  </w:style>
  <w:style w:type="character" w:styleId="IntenseEmphasis">
    <w:name w:val="Intense Emphasis"/>
    <w:basedOn w:val="DefaultParagraphFont"/>
    <w:uiPriority w:val="21"/>
    <w:qFormat/>
    <w:rsid w:val="002F44C3"/>
    <w:rPr>
      <w:b/>
      <w:bCs/>
      <w:i/>
      <w:iCs/>
      <w:color w:val="5B9BD5" w:themeColor="accent1"/>
    </w:rPr>
  </w:style>
  <w:style w:type="character" w:styleId="SubtleReference">
    <w:name w:val="Subtle Reference"/>
    <w:basedOn w:val="DefaultParagraphFont"/>
    <w:uiPriority w:val="31"/>
    <w:qFormat/>
    <w:rsid w:val="002F44C3"/>
    <w:rPr>
      <w:smallCaps/>
      <w:color w:val="ED7D31" w:themeColor="accent2"/>
      <w:u w:val="single"/>
    </w:rPr>
  </w:style>
  <w:style w:type="character" w:styleId="IntenseReference">
    <w:name w:val="Intense Reference"/>
    <w:basedOn w:val="DefaultParagraphFont"/>
    <w:uiPriority w:val="32"/>
    <w:qFormat/>
    <w:rsid w:val="002F44C3"/>
    <w:rPr>
      <w:b/>
      <w:bCs/>
      <w:smallCaps/>
      <w:color w:val="ED7D31" w:themeColor="accent2"/>
      <w:spacing w:val="5"/>
      <w:u w:val="single"/>
    </w:rPr>
  </w:style>
  <w:style w:type="character" w:styleId="BookTitle">
    <w:name w:val="Book Title"/>
    <w:basedOn w:val="DefaultParagraphFont"/>
    <w:uiPriority w:val="33"/>
    <w:qFormat/>
    <w:rsid w:val="002F44C3"/>
    <w:rPr>
      <w:b/>
      <w:bCs/>
      <w:smallCaps/>
      <w:spacing w:val="5"/>
    </w:rPr>
  </w:style>
  <w:style w:type="paragraph" w:styleId="TOCHeading">
    <w:name w:val="TOC Heading"/>
    <w:basedOn w:val="Heading1"/>
    <w:next w:val="Normal"/>
    <w:uiPriority w:val="39"/>
    <w:unhideWhenUsed/>
    <w:qFormat/>
    <w:rsid w:val="002F44C3"/>
    <w:pPr>
      <w:outlineLvl w:val="9"/>
    </w:pPr>
  </w:style>
  <w:style w:type="character" w:styleId="Hyperlink">
    <w:name w:val="Hyperlink"/>
    <w:basedOn w:val="DefaultParagraphFont"/>
    <w:uiPriority w:val="99"/>
    <w:unhideWhenUsed/>
    <w:rsid w:val="00504EE3"/>
    <w:rPr>
      <w:color w:val="0563C1" w:themeColor="hyperlink"/>
      <w:u w:val="single"/>
    </w:rPr>
  </w:style>
  <w:style w:type="table" w:styleId="TableGrid">
    <w:name w:val="Table Grid"/>
    <w:basedOn w:val="TableNormal"/>
    <w:uiPriority w:val="39"/>
    <w:rsid w:val="00203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1CED"/>
    <w:rPr>
      <w:sz w:val="16"/>
      <w:szCs w:val="16"/>
    </w:rPr>
  </w:style>
  <w:style w:type="paragraph" w:styleId="CommentText">
    <w:name w:val="annotation text"/>
    <w:basedOn w:val="Normal"/>
    <w:link w:val="CommentTextChar"/>
    <w:uiPriority w:val="99"/>
    <w:unhideWhenUsed/>
    <w:rsid w:val="00121CED"/>
    <w:pPr>
      <w:spacing w:line="240" w:lineRule="auto"/>
    </w:pPr>
    <w:rPr>
      <w:sz w:val="20"/>
      <w:szCs w:val="20"/>
    </w:rPr>
  </w:style>
  <w:style w:type="character" w:customStyle="1" w:styleId="CommentTextChar">
    <w:name w:val="Comment Text Char"/>
    <w:basedOn w:val="DefaultParagraphFont"/>
    <w:link w:val="CommentText"/>
    <w:uiPriority w:val="99"/>
    <w:rsid w:val="00121CED"/>
    <w:rPr>
      <w:sz w:val="20"/>
      <w:szCs w:val="20"/>
    </w:rPr>
  </w:style>
  <w:style w:type="paragraph" w:styleId="CommentSubject">
    <w:name w:val="annotation subject"/>
    <w:basedOn w:val="CommentText"/>
    <w:next w:val="CommentText"/>
    <w:link w:val="CommentSubjectChar"/>
    <w:uiPriority w:val="99"/>
    <w:semiHidden/>
    <w:unhideWhenUsed/>
    <w:rsid w:val="00121CED"/>
    <w:rPr>
      <w:b/>
      <w:bCs/>
    </w:rPr>
  </w:style>
  <w:style w:type="character" w:customStyle="1" w:styleId="CommentSubjectChar">
    <w:name w:val="Comment Subject Char"/>
    <w:basedOn w:val="CommentTextChar"/>
    <w:link w:val="CommentSubject"/>
    <w:uiPriority w:val="99"/>
    <w:semiHidden/>
    <w:rsid w:val="00121CED"/>
    <w:rPr>
      <w:b/>
      <w:bCs/>
      <w:sz w:val="20"/>
      <w:szCs w:val="20"/>
    </w:rPr>
  </w:style>
  <w:style w:type="paragraph" w:styleId="BalloonText">
    <w:name w:val="Balloon Text"/>
    <w:basedOn w:val="Normal"/>
    <w:link w:val="BalloonTextChar"/>
    <w:uiPriority w:val="99"/>
    <w:semiHidden/>
    <w:unhideWhenUsed/>
    <w:rsid w:val="00121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CED"/>
    <w:rPr>
      <w:rFonts w:ascii="Segoe UI" w:hAnsi="Segoe UI" w:cs="Segoe UI"/>
      <w:sz w:val="18"/>
      <w:szCs w:val="18"/>
    </w:rPr>
  </w:style>
  <w:style w:type="character" w:styleId="FollowedHyperlink">
    <w:name w:val="FollowedHyperlink"/>
    <w:basedOn w:val="DefaultParagraphFont"/>
    <w:uiPriority w:val="99"/>
    <w:semiHidden/>
    <w:unhideWhenUsed/>
    <w:rsid w:val="003F6DEB"/>
    <w:rPr>
      <w:color w:val="954F72" w:themeColor="followedHyperlink"/>
      <w:u w:val="single"/>
    </w:rPr>
  </w:style>
  <w:style w:type="paragraph" w:styleId="TOC1">
    <w:name w:val="toc 1"/>
    <w:basedOn w:val="Normal"/>
    <w:next w:val="Normal"/>
    <w:autoRedefine/>
    <w:uiPriority w:val="39"/>
    <w:unhideWhenUsed/>
    <w:rsid w:val="0088639D"/>
    <w:pPr>
      <w:spacing w:after="100"/>
    </w:pPr>
  </w:style>
  <w:style w:type="paragraph" w:styleId="TOC3">
    <w:name w:val="toc 3"/>
    <w:basedOn w:val="Normal"/>
    <w:next w:val="Normal"/>
    <w:autoRedefine/>
    <w:uiPriority w:val="39"/>
    <w:unhideWhenUsed/>
    <w:rsid w:val="0088639D"/>
    <w:pPr>
      <w:spacing w:after="100"/>
      <w:ind w:left="440"/>
    </w:pPr>
  </w:style>
  <w:style w:type="paragraph" w:styleId="ListParagraph">
    <w:name w:val="List Paragraph"/>
    <w:basedOn w:val="Normal"/>
    <w:uiPriority w:val="34"/>
    <w:qFormat/>
    <w:rsid w:val="000C58D2"/>
    <w:pPr>
      <w:ind w:left="720"/>
      <w:contextualSpacing/>
    </w:pPr>
  </w:style>
  <w:style w:type="paragraph" w:styleId="NormalWeb">
    <w:name w:val="Normal (Web)"/>
    <w:basedOn w:val="Normal"/>
    <w:uiPriority w:val="99"/>
    <w:semiHidden/>
    <w:unhideWhenUsed/>
    <w:rsid w:val="004E6F29"/>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CE4154"/>
    <w:rPr>
      <w:color w:val="605E5C"/>
      <w:shd w:val="clear" w:color="auto" w:fill="E1DFDD"/>
    </w:rPr>
  </w:style>
  <w:style w:type="paragraph" w:styleId="TOC2">
    <w:name w:val="toc 2"/>
    <w:basedOn w:val="Normal"/>
    <w:next w:val="Normal"/>
    <w:autoRedefine/>
    <w:uiPriority w:val="39"/>
    <w:unhideWhenUsed/>
    <w:rsid w:val="00C3427B"/>
    <w:pPr>
      <w:spacing w:after="100"/>
      <w:ind w:left="220"/>
    </w:pPr>
  </w:style>
  <w:style w:type="character" w:customStyle="1" w:styleId="NoSpacingChar">
    <w:name w:val="No Spacing Char"/>
    <w:basedOn w:val="DefaultParagraphFont"/>
    <w:link w:val="NoSpacing"/>
    <w:uiPriority w:val="1"/>
    <w:rsid w:val="00401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0686">
      <w:bodyDiv w:val="1"/>
      <w:marLeft w:val="0"/>
      <w:marRight w:val="0"/>
      <w:marTop w:val="0"/>
      <w:marBottom w:val="0"/>
      <w:divBdr>
        <w:top w:val="none" w:sz="0" w:space="0" w:color="auto"/>
        <w:left w:val="none" w:sz="0" w:space="0" w:color="auto"/>
        <w:bottom w:val="none" w:sz="0" w:space="0" w:color="auto"/>
        <w:right w:val="none" w:sz="0" w:space="0" w:color="auto"/>
      </w:divBdr>
    </w:div>
    <w:div w:id="345668076">
      <w:bodyDiv w:val="1"/>
      <w:marLeft w:val="0"/>
      <w:marRight w:val="0"/>
      <w:marTop w:val="0"/>
      <w:marBottom w:val="0"/>
      <w:divBdr>
        <w:top w:val="none" w:sz="0" w:space="0" w:color="auto"/>
        <w:left w:val="none" w:sz="0" w:space="0" w:color="auto"/>
        <w:bottom w:val="none" w:sz="0" w:space="0" w:color="auto"/>
        <w:right w:val="none" w:sz="0" w:space="0" w:color="auto"/>
      </w:divBdr>
    </w:div>
    <w:div w:id="367409959">
      <w:bodyDiv w:val="1"/>
      <w:marLeft w:val="0"/>
      <w:marRight w:val="0"/>
      <w:marTop w:val="0"/>
      <w:marBottom w:val="0"/>
      <w:divBdr>
        <w:top w:val="none" w:sz="0" w:space="0" w:color="auto"/>
        <w:left w:val="none" w:sz="0" w:space="0" w:color="auto"/>
        <w:bottom w:val="none" w:sz="0" w:space="0" w:color="auto"/>
        <w:right w:val="none" w:sz="0" w:space="0" w:color="auto"/>
      </w:divBdr>
    </w:div>
    <w:div w:id="443381366">
      <w:bodyDiv w:val="1"/>
      <w:marLeft w:val="0"/>
      <w:marRight w:val="0"/>
      <w:marTop w:val="0"/>
      <w:marBottom w:val="0"/>
      <w:divBdr>
        <w:top w:val="none" w:sz="0" w:space="0" w:color="auto"/>
        <w:left w:val="none" w:sz="0" w:space="0" w:color="auto"/>
        <w:bottom w:val="none" w:sz="0" w:space="0" w:color="auto"/>
        <w:right w:val="none" w:sz="0" w:space="0" w:color="auto"/>
      </w:divBdr>
    </w:div>
    <w:div w:id="485126301">
      <w:bodyDiv w:val="1"/>
      <w:marLeft w:val="0"/>
      <w:marRight w:val="0"/>
      <w:marTop w:val="0"/>
      <w:marBottom w:val="0"/>
      <w:divBdr>
        <w:top w:val="none" w:sz="0" w:space="0" w:color="auto"/>
        <w:left w:val="none" w:sz="0" w:space="0" w:color="auto"/>
        <w:bottom w:val="none" w:sz="0" w:space="0" w:color="auto"/>
        <w:right w:val="none" w:sz="0" w:space="0" w:color="auto"/>
      </w:divBdr>
    </w:div>
    <w:div w:id="927277538">
      <w:bodyDiv w:val="1"/>
      <w:marLeft w:val="0"/>
      <w:marRight w:val="0"/>
      <w:marTop w:val="0"/>
      <w:marBottom w:val="0"/>
      <w:divBdr>
        <w:top w:val="none" w:sz="0" w:space="0" w:color="auto"/>
        <w:left w:val="none" w:sz="0" w:space="0" w:color="auto"/>
        <w:bottom w:val="none" w:sz="0" w:space="0" w:color="auto"/>
        <w:right w:val="none" w:sz="0" w:space="0" w:color="auto"/>
      </w:divBdr>
    </w:div>
    <w:div w:id="1728063023">
      <w:bodyDiv w:val="1"/>
      <w:marLeft w:val="0"/>
      <w:marRight w:val="0"/>
      <w:marTop w:val="0"/>
      <w:marBottom w:val="0"/>
      <w:divBdr>
        <w:top w:val="none" w:sz="0" w:space="0" w:color="auto"/>
        <w:left w:val="none" w:sz="0" w:space="0" w:color="auto"/>
        <w:bottom w:val="none" w:sz="0" w:space="0" w:color="auto"/>
        <w:right w:val="none" w:sz="0" w:space="0" w:color="auto"/>
      </w:divBdr>
    </w:div>
    <w:div w:id="1751389663">
      <w:bodyDiv w:val="1"/>
      <w:marLeft w:val="0"/>
      <w:marRight w:val="0"/>
      <w:marTop w:val="0"/>
      <w:marBottom w:val="0"/>
      <w:divBdr>
        <w:top w:val="none" w:sz="0" w:space="0" w:color="auto"/>
        <w:left w:val="none" w:sz="0" w:space="0" w:color="auto"/>
        <w:bottom w:val="none" w:sz="0" w:space="0" w:color="auto"/>
        <w:right w:val="none" w:sz="0" w:space="0" w:color="auto"/>
      </w:divBdr>
    </w:div>
    <w:div w:id="1892233367">
      <w:bodyDiv w:val="1"/>
      <w:marLeft w:val="0"/>
      <w:marRight w:val="0"/>
      <w:marTop w:val="0"/>
      <w:marBottom w:val="0"/>
      <w:divBdr>
        <w:top w:val="none" w:sz="0" w:space="0" w:color="auto"/>
        <w:left w:val="none" w:sz="0" w:space="0" w:color="auto"/>
        <w:bottom w:val="none" w:sz="0" w:space="0" w:color="auto"/>
        <w:right w:val="none" w:sz="0" w:space="0" w:color="auto"/>
      </w:divBdr>
    </w:div>
    <w:div w:id="194572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arn.sssc.uk.com/nos/ccld_svq3.html" TargetMode="External"/><Relationship Id="rId18" Type="http://schemas.openxmlformats.org/officeDocument/2006/relationships/hyperlink" Target="https://education.gov.scot/professional-learning/self-directed-professional-learning/enquiry-in-education/planning-a-practitioner-enquiry/asking-critical-questions/" TargetMode="External"/><Relationship Id="rId26" Type="http://schemas.openxmlformats.org/officeDocument/2006/relationships/hyperlink" Target="https://education.gov.scot/professional-learning/self-directed-professional-learning/enquiry-in-education/conducting-a-practitioner-enquiry/professional-values-and-ethics-in-practitioner-enquiry/" TargetMode="External"/><Relationship Id="rId21" Type="http://schemas.openxmlformats.org/officeDocument/2006/relationships/hyperlink" Target="https://education.gov.scot/professional-learning/self-directed-professional-learning/enquiry-in-education/planning-a-practitioner-enquiry/the-focus-of-your-enquiry/" TargetMode="External"/><Relationship Id="rId34" Type="http://schemas.openxmlformats.org/officeDocument/2006/relationships/hyperlink" Target="mailto:PLsubmissions@educationscotland.gov.scot" TargetMode="External"/><Relationship Id="rId7" Type="http://schemas.openxmlformats.org/officeDocument/2006/relationships/footnotes" Target="footnotes.xml"/><Relationship Id="rId12" Type="http://schemas.openxmlformats.org/officeDocument/2006/relationships/hyperlink" Target="https://www.sssc.uk.com/knowledgebase/article/KA-01548/en-us" TargetMode="External"/><Relationship Id="rId17" Type="http://schemas.openxmlformats.org/officeDocument/2006/relationships/hyperlink" Target="https://education.gov.scot/professional-learning/self-directed-professional-learning/enquiry-in-education/planning-a-practitioner-enquiry/the-purpose-of-enquiry/" TargetMode="External"/><Relationship Id="rId25" Type="http://schemas.openxmlformats.org/officeDocument/2006/relationships/hyperlink" Target="https://education.gov.scot/professional-learning/self-directed-professional-learning/enquiry-in-education/conducting-a-practitioner-enquiry/engaging-in-peer-research-with-learners/" TargetMode="External"/><Relationship Id="rId33" Type="http://schemas.openxmlformats.org/officeDocument/2006/relationships/hyperlink" Target="https://education.gov.scot/professional-learning/self-directed-professional-learning/enquiry-in-education/sharing-your-practitioner-enquiry-and-eie-certificat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ucation.gov.scot/professional-learning/self-directed-professional-learning/enquiry-in-education/planning-a-practitioner-enquiry/pause-and-reflect-using-a-reflective-journal/" TargetMode="External"/><Relationship Id="rId20" Type="http://schemas.openxmlformats.org/officeDocument/2006/relationships/hyperlink" Target="https://education.gov.scot/professional-learning/self-directed-professional-learning/enquiry-in-education/planning-a-practitioner-enquiry/embedding-youth-voice-in-practitioner-enquiry/" TargetMode="External"/><Relationship Id="rId29" Type="http://schemas.openxmlformats.org/officeDocument/2006/relationships/hyperlink" Target="https://education.gov.scot/professional-learning/self-directed-professional-learning/enquiry-in-education/reviewing-a-practitioner-enqui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dstandardscouncil.org.uk/resources/the-competences/" TargetMode="External"/><Relationship Id="rId24" Type="http://schemas.openxmlformats.org/officeDocument/2006/relationships/hyperlink" Target="https://education.gov.scot/professional-learning/self-directed-professional-learning/enquiry-in-education/conducting-a-practitioner-enquiry/implementing-your-idea/" TargetMode="External"/><Relationship Id="rId32" Type="http://schemas.openxmlformats.org/officeDocument/2006/relationships/hyperlink" Target="https://education.gov.scot/professional-learning/self-directed-professional-learning/enquiry-in-education/reviewing-a-practitioner-enquiry/developing-an-enquiry-stance-educators-as-leaders-of-chang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ducation.gov.scot/professional-learning/self-directed-professional-learning/enquiry-in-education/planning-a-practitioner-enquiry/how-do-we-define-practitioner-enquiry/" TargetMode="External"/><Relationship Id="rId23" Type="http://schemas.openxmlformats.org/officeDocument/2006/relationships/hyperlink" Target="https://education.gov.scot/professional-learning/self-directed-professional-learning/enquiry-in-education/conducting-a-practitioner-enquiry/the-process-of-practitioner-enquiry/" TargetMode="External"/><Relationship Id="rId28" Type="http://schemas.openxmlformats.org/officeDocument/2006/relationships/hyperlink" Target="https://education.gov.scot/professional-learning/the-national-model-of-professional-learning/" TargetMode="External"/><Relationship Id="rId36" Type="http://schemas.openxmlformats.org/officeDocument/2006/relationships/footer" Target="footer1.xml"/><Relationship Id="rId10" Type="http://schemas.openxmlformats.org/officeDocument/2006/relationships/hyperlink" Target="mailto:edspll@educationscotland.gov.scot" TargetMode="External"/><Relationship Id="rId19" Type="http://schemas.openxmlformats.org/officeDocument/2006/relationships/hyperlink" Target="https://education.gov.scot/professional-learning/self-directed-professional-learning/enquiry-in-education/planning-a-practitioner-enquiry/self-evaluation-and-practitioner-enquiry/" TargetMode="External"/><Relationship Id="rId31" Type="http://schemas.openxmlformats.org/officeDocument/2006/relationships/hyperlink" Target="https://education.gov.scot/professional-learning/self-directed-professional-learning/enquiry-in-education/reviewing-a-practitioner-enquiry/the-purpose-of-educatio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tcs.org.uk/professional-standards/professional-standards-for-teachers/" TargetMode="External"/><Relationship Id="rId22" Type="http://schemas.openxmlformats.org/officeDocument/2006/relationships/hyperlink" Target="https://education.gov.scot/professional-learning/self-directed-professional-learning/enquiry-in-education/planning-a-practitioner-enquiry/reflecting-on-what-is-known-current-educational-thought-theory-research-and-policy/" TargetMode="External"/><Relationship Id="rId27" Type="http://schemas.openxmlformats.org/officeDocument/2006/relationships/hyperlink" Target="https://education.gov.scot/resources/youth-voice-toolkit/" TargetMode="External"/><Relationship Id="rId30" Type="http://schemas.openxmlformats.org/officeDocument/2006/relationships/hyperlink" Target="https://education.gov.scot/professional-learning/self-directed-professional-learning/enquiry-in-education/reviewing-a-practitioner-enquiry/collective-efficacy/" TargetMode="External"/><Relationship Id="rId35" Type="http://schemas.openxmlformats.org/officeDocument/2006/relationships/hyperlink" Target="https://forms.office.com/e/FyLqAEdSTT"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A47970592</value>
    </field>
    <field name="Objective-Title">
      <value order="0">Education Scotland_ PLL_ EIE Reflective Journal 2024-25</value>
    </field>
    <field name="Objective-Description">
      <value order="0"/>
    </field>
    <field name="Objective-CreationStamp">
      <value order="0">2024-04-05T13:38:40Z</value>
    </field>
    <field name="Objective-IsApproved">
      <value order="0">false</value>
    </field>
    <field name="Objective-IsPublished">
      <value order="0">false</value>
    </field>
    <field name="Objective-DatePublished">
      <value order="0"/>
    </field>
    <field name="Objective-ModificationStamp">
      <value order="0">2025-11-11T09:54:40Z</value>
    </field>
    <field name="Objective-Owner">
      <value order="0">Irving, Janey   J  (U444720)</value>
    </field>
    <field name="Objective-Path">
      <value order="0">Objective Global Folder:SG File Plan:Administration:Corporate strategy:Strategy and change:Corporate strategy: Strategy and change:Education Scotland: Professional Learning and Leadership: Educator Leadership Programme: 2022-2027</value>
    </field>
    <field name="Objective-Parent">
      <value order="0">Education Scotland: Professional Learning and Leadership: Educator Leadership Programme: 2022-2027</value>
    </field>
    <field name="Objective-State">
      <value order="0">Being Drafted</value>
    </field>
    <field name="Objective-VersionId">
      <value order="0">vA82673101</value>
    </field>
    <field name="Objective-Version">
      <value order="0">1.11</value>
    </field>
    <field name="Objective-VersionNumber">
      <value order="0">16</value>
    </field>
    <field name="Objective-VersionComment">
      <value order="0">updating for 2025</value>
    </field>
    <field name="Objective-FileNumber">
      <value order="0">CASE/608243</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75E335D7-CE14-4B0A-A8AB-2616CF8333E8}">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26</Pages>
  <Words>3924</Words>
  <Characters>22371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Enquiry in education               reflective journal</vt:lpstr>
    </vt:vector>
  </TitlesOfParts>
  <Company>Scottish Government</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Enquiry in education - Reflective journal 2026-27</dc:title>
  <dc:subject/>
  <dc:creator>Version 3.0 Published August 2026</dc:creator>
  <cp:keywords/>
  <dc:description/>
  <cp:lastModifiedBy>Jeremy Stevenson</cp:lastModifiedBy>
  <cp:revision>3</cp:revision>
  <dcterms:created xsi:type="dcterms:W3CDTF">2026-07-07T16:16:00Z</dcterms:created>
  <dcterms:modified xsi:type="dcterms:W3CDTF">2026-07-07T16:17:00Z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A47970592</vt:lpwstr>
  </property>
  <property fmtid="{D5CDD505-2E9C-101B-9397-08002B2CF9AE}" pid="4" name="Objective-Title">
    <vt:lpwstr>Education Scotland_ PLL_ EIE Reflective Journal 2024-25</vt:lpwstr>
  </property>
  <property fmtid="{D5CDD505-2E9C-101B-9397-08002B2CF9AE}" pid="5" name="Objective-Description">
    <vt:lpwstr/>
  </property>
  <property fmtid="{D5CDD505-2E9C-101B-9397-08002B2CF9AE}" pid="6" name="Objective-CreationStamp">
    <vt:filetime>2024-04-05T13:38:40Z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2025-11-11T09:54:40Z</vt:filetime>
  </property>
  <property fmtid="{D5CDD505-2E9C-101B-9397-08002B2CF9AE}" pid="11" name="Objective-Owner">
    <vt:lpwstr>Irving, Janey   J  (U444720)</vt:lpwstr>
  </property>
  <property fmtid="{D5CDD505-2E9C-101B-9397-08002B2CF9AE}" pid="12" name="Objective-Path">
    <vt:lpwstr>Objective Global Folder:SG File Plan:Administration:Corporate strategy:Strategy and change:Corporate strategy: Strategy and change:Education Scotland: Professional Learning and Leadership: Educator Leadership Programme: 2022-2027</vt:lpwstr>
  </property>
  <property fmtid="{D5CDD505-2E9C-101B-9397-08002B2CF9AE}" pid="13" name="Objective-Parent">
    <vt:lpwstr>Education Scotland: Professional Learning and Leadership: Educator Leadership Programme: 2022-2027</vt:lpwstr>
  </property>
  <property fmtid="{D5CDD505-2E9C-101B-9397-08002B2CF9AE}" pid="14" name="Objective-State">
    <vt:lpwstr>Being Drafted</vt:lpwstr>
  </property>
  <property fmtid="{D5CDD505-2E9C-101B-9397-08002B2CF9AE}" pid="15" name="Objective-VersionId">
    <vt:lpwstr>vA82673101</vt:lpwstr>
  </property>
  <property fmtid="{D5CDD505-2E9C-101B-9397-08002B2CF9AE}" pid="16" name="Objective-Version">
    <vt:lpwstr>1.11</vt:lpwstr>
  </property>
  <property fmtid="{D5CDD505-2E9C-101B-9397-08002B2CF9AE}" pid="17" name="Objective-VersionNumber">
    <vt:r8>16</vt:r8>
  </property>
  <property fmtid="{D5CDD505-2E9C-101B-9397-08002B2CF9AE}" pid="18" name="Objective-VersionComment">
    <vt:lpwstr>updating for 2025</vt:lpwstr>
  </property>
  <property fmtid="{D5CDD505-2E9C-101B-9397-08002B2CF9AE}" pid="19" name="Objective-FileNumber">
    <vt:lpwstr>CASE/608243</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