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B647" w14:textId="77777777" w:rsidR="00E30775" w:rsidRPr="003E72CB" w:rsidRDefault="00A9505C" w:rsidP="00B561C0">
      <w:pPr>
        <w:rPr>
          <w:b/>
          <w:bCs/>
          <w:sz w:val="32"/>
          <w:szCs w:val="32"/>
        </w:rPr>
      </w:pPr>
      <w:r w:rsidRPr="003E72CB">
        <w:rPr>
          <w:b/>
          <w:bCs/>
          <w:sz w:val="32"/>
          <w:szCs w:val="32"/>
        </w:rPr>
        <w:t>Standard for Childhood Practice (Revised 2015)</w:t>
      </w:r>
      <w:r w:rsidR="00E30775" w:rsidRPr="003E72CB">
        <w:rPr>
          <w:b/>
          <w:bCs/>
          <w:sz w:val="32"/>
          <w:szCs w:val="32"/>
        </w:rPr>
        <w:t xml:space="preserve"> </w:t>
      </w:r>
    </w:p>
    <w:p w14:paraId="396669DC" w14:textId="77777777" w:rsidR="003E72CB" w:rsidRDefault="003E72CB" w:rsidP="00B561C0">
      <w:pPr>
        <w:rPr>
          <w:sz w:val="32"/>
          <w:szCs w:val="32"/>
        </w:rPr>
      </w:pPr>
    </w:p>
    <w:p w14:paraId="73BB9E73" w14:textId="212D8476" w:rsidR="003B1FE5" w:rsidRDefault="00E30775" w:rsidP="00B561C0">
      <w:pPr>
        <w:rPr>
          <w:sz w:val="32"/>
          <w:szCs w:val="32"/>
        </w:rPr>
      </w:pPr>
      <w:r w:rsidRPr="003B3903">
        <w:rPr>
          <w:b/>
          <w:bCs/>
          <w:sz w:val="32"/>
          <w:szCs w:val="32"/>
        </w:rPr>
        <w:t>Self-evaluation wheel 1</w:t>
      </w:r>
      <w:r w:rsidR="003E72CB">
        <w:rPr>
          <w:sz w:val="32"/>
          <w:szCs w:val="32"/>
        </w:rPr>
        <w:t xml:space="preserve"> covers</w:t>
      </w:r>
      <w:r w:rsidR="004F1BBB">
        <w:rPr>
          <w:sz w:val="32"/>
          <w:szCs w:val="32"/>
        </w:rPr>
        <w:t xml:space="preserve"> </w:t>
      </w:r>
      <w:r w:rsidR="006A53F3">
        <w:rPr>
          <w:sz w:val="32"/>
          <w:szCs w:val="32"/>
        </w:rPr>
        <w:t xml:space="preserve">8 </w:t>
      </w:r>
      <w:r w:rsidR="00587588">
        <w:rPr>
          <w:sz w:val="32"/>
          <w:szCs w:val="32"/>
        </w:rPr>
        <w:t>of the 1</w:t>
      </w:r>
      <w:r w:rsidR="0007605B">
        <w:rPr>
          <w:sz w:val="32"/>
          <w:szCs w:val="32"/>
        </w:rPr>
        <w:t>3</w:t>
      </w:r>
      <w:r w:rsidR="00587588">
        <w:rPr>
          <w:sz w:val="32"/>
          <w:szCs w:val="32"/>
        </w:rPr>
        <w:t xml:space="preserve"> </w:t>
      </w:r>
      <w:r w:rsidR="004F1BBB">
        <w:rPr>
          <w:sz w:val="32"/>
          <w:szCs w:val="32"/>
        </w:rPr>
        <w:t>Benchmarks</w:t>
      </w:r>
      <w:r w:rsidR="006558E1">
        <w:rPr>
          <w:sz w:val="32"/>
          <w:szCs w:val="32"/>
        </w:rPr>
        <w:t xml:space="preserve"> under the following headings</w:t>
      </w:r>
      <w:r w:rsidR="003B1FE5">
        <w:rPr>
          <w:sz w:val="32"/>
          <w:szCs w:val="32"/>
        </w:rPr>
        <w:t>:</w:t>
      </w:r>
    </w:p>
    <w:p w14:paraId="453C8025" w14:textId="31B7D037" w:rsidR="00E30775" w:rsidRPr="003E72CB" w:rsidRDefault="004F1BBB" w:rsidP="00B561C0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BDEE44B" w14:textId="77777777" w:rsidR="00A14F42" w:rsidRPr="003E72CB" w:rsidRDefault="00E30775" w:rsidP="00A14F42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3E72CB">
        <w:rPr>
          <w:sz w:val="32"/>
          <w:szCs w:val="32"/>
        </w:rPr>
        <w:t>Professional values and personal commitment</w:t>
      </w:r>
    </w:p>
    <w:p w14:paraId="220E9685" w14:textId="77777777" w:rsidR="00C1087D" w:rsidRPr="003E72CB" w:rsidRDefault="00D5501C" w:rsidP="00A14F42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3E72CB">
        <w:rPr>
          <w:sz w:val="32"/>
          <w:szCs w:val="32"/>
        </w:rPr>
        <w:t>Professional know</w:t>
      </w:r>
      <w:r w:rsidR="00C1087D" w:rsidRPr="003E72CB">
        <w:rPr>
          <w:sz w:val="32"/>
          <w:szCs w:val="32"/>
        </w:rPr>
        <w:t>ledge and understanding</w:t>
      </w:r>
    </w:p>
    <w:p w14:paraId="4C83B72D" w14:textId="77777777" w:rsidR="003503F1" w:rsidRPr="003E72CB" w:rsidRDefault="00C1087D" w:rsidP="00A14F42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3E72CB">
        <w:rPr>
          <w:sz w:val="32"/>
          <w:szCs w:val="32"/>
        </w:rPr>
        <w:t>Frameworks and programmes</w:t>
      </w:r>
    </w:p>
    <w:p w14:paraId="5CCB17AA" w14:textId="77777777" w:rsidR="003503F1" w:rsidRDefault="003503F1" w:rsidP="00A14F42">
      <w:pPr>
        <w:pStyle w:val="ListParagraph"/>
        <w:numPr>
          <w:ilvl w:val="0"/>
          <w:numId w:val="11"/>
        </w:numPr>
        <w:rPr>
          <w:sz w:val="32"/>
          <w:szCs w:val="32"/>
        </w:rPr>
      </w:pPr>
      <w:r w:rsidRPr="003E72CB">
        <w:rPr>
          <w:sz w:val="32"/>
          <w:szCs w:val="32"/>
        </w:rPr>
        <w:t>Systems and professional responsibilities</w:t>
      </w:r>
    </w:p>
    <w:p w14:paraId="1EA61431" w14:textId="163BB776" w:rsidR="0007605B" w:rsidRPr="003E72CB" w:rsidRDefault="0007605B" w:rsidP="00A14F42">
      <w:pPr>
        <w:pStyle w:val="ListParagraph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Evidence informed practice</w:t>
      </w:r>
    </w:p>
    <w:p w14:paraId="30C94DD4" w14:textId="77777777" w:rsidR="003B1FE5" w:rsidRDefault="003B1FE5" w:rsidP="003B1FE5"/>
    <w:p w14:paraId="65DFC97C" w14:textId="5E91367D" w:rsidR="00A9505C" w:rsidRPr="0007605B" w:rsidRDefault="006558E1" w:rsidP="0007605B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7605B">
        <w:rPr>
          <w:sz w:val="32"/>
          <w:szCs w:val="32"/>
        </w:rPr>
        <w:t>a</w:t>
      </w:r>
      <w:r w:rsidR="003B1FE5" w:rsidRPr="0007605B">
        <w:rPr>
          <w:sz w:val="32"/>
          <w:szCs w:val="32"/>
        </w:rPr>
        <w:t>nd the Expected Features under each of these Benchmarks.</w:t>
      </w:r>
      <w:r w:rsidR="00E30775" w:rsidRPr="0007605B">
        <w:rPr>
          <w:sz w:val="32"/>
          <w:szCs w:val="32"/>
        </w:rPr>
        <w:t xml:space="preserve"> </w:t>
      </w:r>
    </w:p>
    <w:p w14:paraId="567EFDE9" w14:textId="77777777" w:rsidR="006A53F3" w:rsidRDefault="006A53F3" w:rsidP="003B1FE5">
      <w:pPr>
        <w:rPr>
          <w:sz w:val="32"/>
          <w:szCs w:val="32"/>
        </w:rPr>
      </w:pPr>
    </w:p>
    <w:p w14:paraId="00AA78BD" w14:textId="62F71935" w:rsidR="006A53F3" w:rsidRDefault="006A53F3" w:rsidP="003B1FE5">
      <w:pPr>
        <w:rPr>
          <w:sz w:val="32"/>
          <w:szCs w:val="32"/>
        </w:rPr>
      </w:pPr>
      <w:r w:rsidRPr="003B3903">
        <w:rPr>
          <w:b/>
          <w:bCs/>
          <w:sz w:val="32"/>
          <w:szCs w:val="32"/>
        </w:rPr>
        <w:t>Self-evaluation wheel 2</w:t>
      </w:r>
      <w:r>
        <w:rPr>
          <w:sz w:val="32"/>
          <w:szCs w:val="32"/>
        </w:rPr>
        <w:t xml:space="preserve"> covers </w:t>
      </w:r>
      <w:r w:rsidR="00FD7924">
        <w:rPr>
          <w:sz w:val="32"/>
          <w:szCs w:val="32"/>
        </w:rPr>
        <w:t xml:space="preserve">8 of the </w:t>
      </w:r>
      <w:r w:rsidR="00B31C71">
        <w:rPr>
          <w:sz w:val="32"/>
          <w:szCs w:val="32"/>
        </w:rPr>
        <w:t>1</w:t>
      </w:r>
      <w:r w:rsidR="0007605B">
        <w:rPr>
          <w:sz w:val="32"/>
          <w:szCs w:val="32"/>
        </w:rPr>
        <w:t>2</w:t>
      </w:r>
      <w:r w:rsidR="00B31C71">
        <w:rPr>
          <w:sz w:val="32"/>
          <w:szCs w:val="32"/>
        </w:rPr>
        <w:t xml:space="preserve"> </w:t>
      </w:r>
      <w:r w:rsidR="00FD7924">
        <w:rPr>
          <w:sz w:val="32"/>
          <w:szCs w:val="32"/>
        </w:rPr>
        <w:t>Benchmarks</w:t>
      </w:r>
      <w:r w:rsidR="00B31C71">
        <w:rPr>
          <w:sz w:val="32"/>
          <w:szCs w:val="32"/>
        </w:rPr>
        <w:t xml:space="preserve"> under the following headings:</w:t>
      </w:r>
    </w:p>
    <w:p w14:paraId="1E70E223" w14:textId="77777777" w:rsidR="00B31C71" w:rsidRDefault="00B31C71" w:rsidP="003B1FE5">
      <w:pPr>
        <w:rPr>
          <w:sz w:val="32"/>
          <w:szCs w:val="32"/>
        </w:rPr>
      </w:pPr>
    </w:p>
    <w:p w14:paraId="36E81573" w14:textId="1B34B268" w:rsidR="00B12782" w:rsidRDefault="0036408B" w:rsidP="0036408B">
      <w:pPr>
        <w:pStyle w:val="ListParagraph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Professional skills and abilities</w:t>
      </w:r>
    </w:p>
    <w:p w14:paraId="3D5E0A36" w14:textId="4BBFA90F" w:rsidR="0036408B" w:rsidRDefault="006960D2" w:rsidP="0036408B">
      <w:pPr>
        <w:pStyle w:val="ListParagraph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Communication, collaboration and partnership</w:t>
      </w:r>
    </w:p>
    <w:p w14:paraId="3D42D1CA" w14:textId="03904DCC" w:rsidR="006960D2" w:rsidRDefault="006960D2" w:rsidP="0036408B">
      <w:pPr>
        <w:pStyle w:val="ListParagraph"/>
        <w:numPr>
          <w:ilvl w:val="0"/>
          <w:numId w:val="15"/>
        </w:numPr>
        <w:rPr>
          <w:sz w:val="32"/>
          <w:szCs w:val="32"/>
        </w:rPr>
      </w:pPr>
      <w:r>
        <w:rPr>
          <w:sz w:val="32"/>
          <w:szCs w:val="32"/>
        </w:rPr>
        <w:t>Leadership and management</w:t>
      </w:r>
    </w:p>
    <w:p w14:paraId="5EE5F492" w14:textId="77777777" w:rsidR="002F163A" w:rsidRDefault="002F163A" w:rsidP="002F163A">
      <w:pPr>
        <w:rPr>
          <w:sz w:val="32"/>
          <w:szCs w:val="32"/>
        </w:rPr>
      </w:pPr>
    </w:p>
    <w:p w14:paraId="2AACD8F8" w14:textId="77777777" w:rsidR="002F163A" w:rsidRPr="0007605B" w:rsidRDefault="002F163A" w:rsidP="002F163A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07605B">
        <w:rPr>
          <w:sz w:val="32"/>
          <w:szCs w:val="32"/>
        </w:rPr>
        <w:t xml:space="preserve">and the Expected Features under each of these Benchmarks. </w:t>
      </w:r>
    </w:p>
    <w:p w14:paraId="01335E14" w14:textId="77777777" w:rsidR="002F163A" w:rsidRDefault="002F163A" w:rsidP="002F163A">
      <w:pPr>
        <w:rPr>
          <w:sz w:val="32"/>
          <w:szCs w:val="32"/>
        </w:rPr>
      </w:pPr>
    </w:p>
    <w:p w14:paraId="79F3F1F0" w14:textId="4EAC6A1C" w:rsidR="00AA1F02" w:rsidRDefault="004F12EF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These 16 Benchmarks have been selected from the 25 as having the most relevance to </w:t>
      </w:r>
      <w:r w:rsidR="004452B2">
        <w:rPr>
          <w:sz w:val="32"/>
          <w:szCs w:val="32"/>
        </w:rPr>
        <w:t>the Equity programme.</w:t>
      </w:r>
    </w:p>
    <w:p w14:paraId="69D3B8C3" w14:textId="6C1C559D" w:rsidR="00AA1F02" w:rsidRPr="002F163A" w:rsidRDefault="00AA1F02" w:rsidP="002F163A">
      <w:pPr>
        <w:rPr>
          <w:sz w:val="32"/>
          <w:szCs w:val="32"/>
        </w:rPr>
      </w:pPr>
      <w:r>
        <w:rPr>
          <w:sz w:val="32"/>
          <w:szCs w:val="32"/>
        </w:rPr>
        <w:t xml:space="preserve">It will be helpful to </w:t>
      </w:r>
      <w:hyperlink r:id="rId7" w:history="1">
        <w:r w:rsidR="00146E8F" w:rsidRPr="004452B2">
          <w:rPr>
            <w:rStyle w:val="Hyperlink"/>
            <w:sz w:val="32"/>
            <w:szCs w:val="32"/>
          </w:rPr>
          <w:t>visit the Standard</w:t>
        </w:r>
      </w:hyperlink>
      <w:r w:rsidR="00146E8F">
        <w:rPr>
          <w:sz w:val="32"/>
          <w:szCs w:val="32"/>
        </w:rPr>
        <w:t xml:space="preserve"> and read over the Benchmarks and Expected Features</w:t>
      </w:r>
      <w:r w:rsidR="004F12EF">
        <w:rPr>
          <w:sz w:val="32"/>
          <w:szCs w:val="32"/>
        </w:rPr>
        <w:t xml:space="preserve"> as you consider each area of each wheel. </w:t>
      </w:r>
    </w:p>
    <w:p w14:paraId="4442A705" w14:textId="18ED0854" w:rsidR="00A9505C" w:rsidRDefault="00A9719F" w:rsidP="00B561C0"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860EB" wp14:editId="3E7AC097">
                <wp:simplePos x="0" y="0"/>
                <wp:positionH relativeFrom="margin">
                  <wp:posOffset>2540000</wp:posOffset>
                </wp:positionH>
                <wp:positionV relativeFrom="paragraph">
                  <wp:posOffset>103505</wp:posOffset>
                </wp:positionV>
                <wp:extent cx="3293322" cy="880534"/>
                <wp:effectExtent l="0" t="0" r="21590" b="15240"/>
                <wp:wrapNone/>
                <wp:docPr id="51416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322" cy="8805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7A614" w14:textId="2078CFD5" w:rsidR="003D1110" w:rsidRDefault="00EF7734" w:rsidP="00EF7734">
                            <w:r>
                              <w:t xml:space="preserve">1. </w:t>
                            </w:r>
                            <w:r w:rsidR="00E9588D">
                              <w:t>I</w:t>
                            </w:r>
                            <w:r w:rsidR="00E9588D" w:rsidRPr="00E9588D">
                              <w:t xml:space="preserve"> value and demonstrate a commitment to inclusion, diversity, social justice, anti-discrimination and protecting and caring for children and young people.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860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0pt;margin-top:8.15pt;width:259.3pt;height:69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" fillcolor="window" strokeweight=".5pt">
                <v:textbox>
                  <w:txbxContent>
                    <w:p w14:paraId="4727A614" w14:textId="2078CFD5" w:rsidR="003D1110" w:rsidRDefault="00EF7734" w:rsidP="00EF7734">
                      <w:r>
                        <w:t xml:space="preserve">1. </w:t>
                      </w:r>
                      <w:r w:rsidR="00E9588D">
                        <w:t>I</w:t>
                      </w:r>
                      <w:r w:rsidR="00E9588D" w:rsidRPr="00E9588D">
                        <w:t xml:space="preserve"> value and demonstrate a commitment to inclusion, diversity, social justice, anti-discrimination and protecting and caring for children and young people.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0775" w:rsidRPr="006D7517"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0165C3FA" wp14:editId="2B3DF045">
            <wp:simplePos x="0" y="0"/>
            <wp:positionH relativeFrom="margin">
              <wp:posOffset>397933</wp:posOffset>
            </wp:positionH>
            <wp:positionV relativeFrom="paragraph">
              <wp:posOffset>160443</wp:posOffset>
            </wp:positionV>
            <wp:extent cx="7831455" cy="5393055"/>
            <wp:effectExtent l="0" t="0" r="0" b="0"/>
            <wp:wrapTight wrapText="bothSides">
              <wp:wrapPolygon edited="0">
                <wp:start x="0" y="0"/>
                <wp:lineTo x="0" y="21516"/>
                <wp:lineTo x="21542" y="21516"/>
                <wp:lineTo x="21542" y="0"/>
                <wp:lineTo x="0" y="0"/>
              </wp:wrapPolygon>
            </wp:wrapTight>
            <wp:docPr id="2683945" name="Picture 1" descr="A diagram with arrows pointing to the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945" name="Picture 1" descr="A diagram with arrows pointing to the cen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 r="553"/>
                    <a:stretch/>
                  </pic:blipFill>
                  <pic:spPr bwMode="auto">
                    <a:xfrm>
                      <a:off x="0" y="0"/>
                      <a:ext cx="7831455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63A85" w14:textId="2F3A86AD" w:rsidR="00A9505C" w:rsidRDefault="00A9505C" w:rsidP="00B561C0"/>
    <w:p w14:paraId="574E68CC" w14:textId="49E83DF2" w:rsidR="00A9505C" w:rsidRDefault="00A9505C" w:rsidP="00B561C0"/>
    <w:p w14:paraId="43819538" w14:textId="1EF05D64" w:rsidR="000C441E" w:rsidRDefault="005F31C7" w:rsidP="00B561C0"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2A3AB8" wp14:editId="603F5AB6">
                <wp:simplePos x="0" y="0"/>
                <wp:positionH relativeFrom="column">
                  <wp:posOffset>-465667</wp:posOffset>
                </wp:positionH>
                <wp:positionV relativeFrom="paragraph">
                  <wp:posOffset>1887220</wp:posOffset>
                </wp:positionV>
                <wp:extent cx="2742989" cy="880110"/>
                <wp:effectExtent l="0" t="0" r="19685" b="15240"/>
                <wp:wrapNone/>
                <wp:docPr id="9614071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989" cy="880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4AFD78" w14:textId="289152A7" w:rsidR="003D1110" w:rsidRDefault="00756080" w:rsidP="003D1110">
                            <w:r>
                              <w:t>11. I</w:t>
                            </w:r>
                            <w:r w:rsidRPr="00756080">
                              <w:t xml:space="preserve"> have a critical understanding of the contribution of other professionals to the service and to other children’s 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3AB8" id="_x0000_s1027" type="#_x0000_t202" style="position:absolute;margin-left:-36.65pt;margin-top:148.6pt;width:3in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" fillcolor="window" strokeweight=".5pt">
                <v:textbox>
                  <w:txbxContent>
                    <w:p w14:paraId="0E4AFD78" w14:textId="289152A7" w:rsidR="003D1110" w:rsidRDefault="00756080" w:rsidP="003D1110">
                      <w:r>
                        <w:t>11. I</w:t>
                      </w:r>
                      <w:r w:rsidRPr="00756080">
                        <w:t xml:space="preserve"> have a critical understanding of the contribution of other professionals to the service and to other children’s services.</w:t>
                      </w:r>
                    </w:p>
                  </w:txbxContent>
                </v:textbox>
              </v:shape>
            </w:pict>
          </mc:Fallback>
        </mc:AlternateContent>
      </w:r>
      <w:r w:rsidR="00154C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8ED1FA" wp14:editId="28D1C14C">
                <wp:simplePos x="0" y="0"/>
                <wp:positionH relativeFrom="column">
                  <wp:posOffset>5476028</wp:posOffset>
                </wp:positionH>
                <wp:positionV relativeFrom="paragraph">
                  <wp:posOffset>617643</wp:posOffset>
                </wp:positionV>
                <wp:extent cx="3183467" cy="889000"/>
                <wp:effectExtent l="0" t="0" r="17145" b="25400"/>
                <wp:wrapNone/>
                <wp:docPr id="1927515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467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751B8" w14:textId="051B2024" w:rsidR="003D1110" w:rsidRDefault="003D2457" w:rsidP="003D1110">
                            <w:r>
                              <w:t>3. I</w:t>
                            </w:r>
                            <w:r w:rsidRPr="003D2457">
                              <w:t xml:space="preserve"> value, respect and show commitment to the parents and carers, families, communities and other agencies and partnerships with whom </w:t>
                            </w:r>
                            <w:r>
                              <w:t>I</w:t>
                            </w:r>
                            <w:r w:rsidRPr="003D2457">
                              <w:t xml:space="preserve"> 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D1FA" id="_x0000_s1028" type="#_x0000_t202" style="position:absolute;margin-left:431.2pt;margin-top:48.65pt;width:250.65pt;height:7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" fillcolor="window" strokeweight=".5pt">
                <v:textbox>
                  <w:txbxContent>
                    <w:p w14:paraId="0C3751B8" w14:textId="051B2024" w:rsidR="003D1110" w:rsidRDefault="003D2457" w:rsidP="003D1110">
                      <w:r>
                        <w:t>3. I</w:t>
                      </w:r>
                      <w:r w:rsidRPr="003D2457">
                        <w:t xml:space="preserve"> value, respect and show commitment to the parents and carers, families, communities and other agencies and partnerships with whom </w:t>
                      </w:r>
                      <w:r>
                        <w:t>I</w:t>
                      </w:r>
                      <w:r w:rsidRPr="003D2457">
                        <w:t xml:space="preserve"> work.</w:t>
                      </w:r>
                    </w:p>
                  </w:txbxContent>
                </v:textbox>
              </v:shape>
            </w:pict>
          </mc:Fallback>
        </mc:AlternateContent>
      </w:r>
      <w:r w:rsidR="00154C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48040A" wp14:editId="5DC6C2A4">
                <wp:simplePos x="0" y="0"/>
                <wp:positionH relativeFrom="margin">
                  <wp:posOffset>-50588</wp:posOffset>
                </wp:positionH>
                <wp:positionV relativeFrom="paragraph">
                  <wp:posOffset>617855</wp:posOffset>
                </wp:positionV>
                <wp:extent cx="2844165" cy="821055"/>
                <wp:effectExtent l="0" t="0" r="13335" b="17145"/>
                <wp:wrapNone/>
                <wp:docPr id="781994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165" cy="821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8D0E5" w14:textId="5896EAE5" w:rsidR="003D1110" w:rsidRDefault="0017208A" w:rsidP="003D1110">
                            <w:r>
                              <w:t>13. I have the knowledge and understanding needed to support evidence-informed practice.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040A" id="_x0000_s1029" type="#_x0000_t202" style="position:absolute;margin-left:-4pt;margin-top:48.65pt;width:223.95pt;height:64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" fillcolor="window" strokeweight=".5pt">
                <v:textbox>
                  <w:txbxContent>
                    <w:p w14:paraId="78E8D0E5" w14:textId="5896EAE5" w:rsidR="003D1110" w:rsidRDefault="0017208A" w:rsidP="003D1110">
                      <w:r>
                        <w:t>13. I have the knowledge and understanding needed to support evidence-informed practice.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4CF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EFC8E" wp14:editId="51965AE8">
                <wp:simplePos x="0" y="0"/>
                <wp:positionH relativeFrom="margin">
                  <wp:posOffset>-414655</wp:posOffset>
                </wp:positionH>
                <wp:positionV relativeFrom="paragraph">
                  <wp:posOffset>3243157</wp:posOffset>
                </wp:positionV>
                <wp:extent cx="3216910" cy="838200"/>
                <wp:effectExtent l="0" t="0" r="21590" b="19050"/>
                <wp:wrapNone/>
                <wp:docPr id="970834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691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738D04" w14:textId="6A27B849" w:rsidR="003D1110" w:rsidRDefault="0011527A" w:rsidP="003D1110">
                            <w:r>
                              <w:t xml:space="preserve">10. I </w:t>
                            </w:r>
                            <w:r w:rsidRPr="0011527A">
                              <w:t>have a working knowledge of the breadth of the service and the professional roles and responsibilities of early learning and childcare</w:t>
                            </w:r>
                            <w:r w:rsidR="00D54881">
                              <w:t xml:space="preserve"> </w:t>
                            </w:r>
                            <w:r w:rsidRPr="0011527A">
                              <w:t>workers</w:t>
                            </w:r>
                            <w:r w:rsidR="00D54881">
                              <w:t xml:space="preserve"> </w:t>
                            </w:r>
                            <w:r w:rsidRPr="0011527A">
                              <w:t>within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EFC8E" id="_x0000_s1030" type="#_x0000_t202" style="position:absolute;margin-left:-32.65pt;margin-top:255.35pt;width:253.3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" fillcolor="window" strokeweight=".5pt">
                <v:textbox>
                  <w:txbxContent>
                    <w:p w14:paraId="2E738D04" w14:textId="6A27B849" w:rsidR="003D1110" w:rsidRDefault="0011527A" w:rsidP="003D1110">
                      <w:r>
                        <w:t xml:space="preserve">10. I </w:t>
                      </w:r>
                      <w:r w:rsidRPr="0011527A">
                        <w:t>have a working knowledge of the breadth of the service and the professional roles and responsibilities of early learning and childcare</w:t>
                      </w:r>
                      <w:r w:rsidR="00D54881">
                        <w:t xml:space="preserve"> </w:t>
                      </w:r>
                      <w:r w:rsidRPr="0011527A">
                        <w:t>workers</w:t>
                      </w:r>
                      <w:r w:rsidR="00D54881">
                        <w:t xml:space="preserve"> </w:t>
                      </w:r>
                      <w:r w:rsidRPr="0011527A">
                        <w:t>within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C0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0191E" wp14:editId="63EBC6F0">
                <wp:simplePos x="0" y="0"/>
                <wp:positionH relativeFrom="column">
                  <wp:posOffset>5528310</wp:posOffset>
                </wp:positionH>
                <wp:positionV relativeFrom="paragraph">
                  <wp:posOffset>3233420</wp:posOffset>
                </wp:positionV>
                <wp:extent cx="3165475" cy="846455"/>
                <wp:effectExtent l="0" t="0" r="15875" b="10795"/>
                <wp:wrapNone/>
                <wp:docPr id="957706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5475" cy="846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D0059" w14:textId="0CFF5AD7" w:rsidR="003D1110" w:rsidRDefault="002A6347" w:rsidP="003D1110">
                            <w:r>
                              <w:t>6. I</w:t>
                            </w:r>
                            <w:r w:rsidRPr="002A6347">
                              <w:t xml:space="preserve"> value, respect and show commitment to the parents and carers, families, communities and other agencies and partnerships with whom </w:t>
                            </w:r>
                            <w:r>
                              <w:t xml:space="preserve">I </w:t>
                            </w:r>
                            <w:r w:rsidRPr="002A6347">
                              <w:t>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191E" id="_x0000_s1031" type="#_x0000_t202" style="position:absolute;margin-left:435.3pt;margin-top:254.6pt;width:249.25pt;height:6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" fillcolor="window" strokeweight=".5pt">
                <v:textbox>
                  <w:txbxContent>
                    <w:p w14:paraId="54BD0059" w14:textId="0CFF5AD7" w:rsidR="003D1110" w:rsidRDefault="002A6347" w:rsidP="003D1110">
                      <w:r>
                        <w:t>6. I</w:t>
                      </w:r>
                      <w:r w:rsidRPr="002A6347">
                        <w:t xml:space="preserve"> value, respect and show commitment to the parents and carers, families, communities and other agencies and partnerships with whom </w:t>
                      </w:r>
                      <w:r>
                        <w:t xml:space="preserve">I </w:t>
                      </w:r>
                      <w:r w:rsidRPr="002A6347">
                        <w:t>work.</w:t>
                      </w:r>
                    </w:p>
                  </w:txbxContent>
                </v:textbox>
              </v:shape>
            </w:pict>
          </mc:Fallback>
        </mc:AlternateContent>
      </w:r>
      <w:r w:rsidR="005507B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F05067" wp14:editId="0839B169">
                <wp:simplePos x="0" y="0"/>
                <wp:positionH relativeFrom="margin">
                  <wp:posOffset>2556934</wp:posOffset>
                </wp:positionH>
                <wp:positionV relativeFrom="paragraph">
                  <wp:posOffset>4182745</wp:posOffset>
                </wp:positionV>
                <wp:extent cx="3302000" cy="905722"/>
                <wp:effectExtent l="0" t="0" r="12700" b="27940"/>
                <wp:wrapNone/>
                <wp:docPr id="4210199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0F190" w14:textId="2B692342" w:rsidR="003D1110" w:rsidRDefault="003869FA" w:rsidP="003D1110">
                            <w:r>
                              <w:t>9. I have a critical understanding of the pr</w:t>
                            </w:r>
                            <w:r w:rsidR="008A50C8">
                              <w:t>i</w:t>
                            </w:r>
                            <w:r>
                              <w:t>nciples of local, national and international</w:t>
                            </w:r>
                            <w:r w:rsidR="008A50C8">
                              <w:t xml:space="preserve"> systems and of policies, practice and legal requirements relevant to my service.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5067" id="_x0000_s1032" type="#_x0000_t202" style="position:absolute;margin-left:201.35pt;margin-top:329.35pt;width:260pt;height:71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" fillcolor="window" strokeweight=".5pt">
                <v:textbox>
                  <w:txbxContent>
                    <w:p w14:paraId="79D0F190" w14:textId="2B692342" w:rsidR="003D1110" w:rsidRDefault="003869FA" w:rsidP="003D1110">
                      <w:r>
                        <w:t>9. I have a critical understanding of the pr</w:t>
                      </w:r>
                      <w:r w:rsidR="008A50C8">
                        <w:t>i</w:t>
                      </w:r>
                      <w:r>
                        <w:t>nciples of local, national and international</w:t>
                      </w:r>
                      <w:r w:rsidR="008A50C8">
                        <w:t xml:space="preserve"> systems and of policies, practice and legal requirements relevant to my service.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7B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74669" wp14:editId="14313601">
                <wp:simplePos x="0" y="0"/>
                <wp:positionH relativeFrom="column">
                  <wp:posOffset>6069541</wp:posOffset>
                </wp:positionH>
                <wp:positionV relativeFrom="paragraph">
                  <wp:posOffset>1887220</wp:posOffset>
                </wp:positionV>
                <wp:extent cx="3234266" cy="897466"/>
                <wp:effectExtent l="0" t="0" r="23495" b="17145"/>
                <wp:wrapNone/>
                <wp:docPr id="10209640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266" cy="897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20657" w14:textId="1AB03647" w:rsidR="00A9505C" w:rsidRDefault="003869FA">
                            <w:r>
                              <w:t xml:space="preserve">4. </w:t>
                            </w:r>
                            <w:r w:rsidR="00933990">
                              <w:t>I have a broad and balanced knowledge and understanding</w:t>
                            </w:r>
                            <w:r w:rsidR="00F74FBC">
                              <w:t xml:space="preserve"> of children and young people and childhoods which underpins my practice</w:t>
                            </w:r>
                            <w:r>
                              <w:t xml:space="preserve"> and informs my leadership of others.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74669" id="_x0000_s1033" type="#_x0000_t202" style="position:absolute;margin-left:477.9pt;margin-top:148.6pt;width:254.65pt;height:7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" fillcolor="white [3201]" strokeweight=".5pt">
                <v:textbox>
                  <w:txbxContent>
                    <w:p w14:paraId="7C020657" w14:textId="1AB03647" w:rsidR="00A9505C" w:rsidRDefault="003869FA">
                      <w:r>
                        <w:t xml:space="preserve">4. </w:t>
                      </w:r>
                      <w:r w:rsidR="00933990">
                        <w:t>I have a broad and balanced knowledge and understanding</w:t>
                      </w:r>
                      <w:r w:rsidR="00F74FBC">
                        <w:t xml:space="preserve"> of children and young people and childhoods which underpins my practice</w:t>
                      </w:r>
                      <w:r>
                        <w:t xml:space="preserve"> and informs my leadership of others.</w:t>
                      </w:r>
                    </w:p>
                  </w:txbxContent>
                </v:textbox>
              </v:shape>
            </w:pict>
          </mc:Fallback>
        </mc:AlternateContent>
      </w:r>
    </w:p>
    <w:p w14:paraId="490C5461" w14:textId="3E87747A" w:rsidR="00027C27" w:rsidRPr="009B7615" w:rsidRDefault="00206AD0" w:rsidP="00B561C0"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BE26999" wp14:editId="760278F7">
                <wp:simplePos x="0" y="0"/>
                <wp:positionH relativeFrom="margin">
                  <wp:posOffset>5630333</wp:posOffset>
                </wp:positionH>
                <wp:positionV relativeFrom="paragraph">
                  <wp:posOffset>3581399</wp:posOffset>
                </wp:positionV>
                <wp:extent cx="3302000" cy="888577"/>
                <wp:effectExtent l="0" t="0" r="12700" b="26035"/>
                <wp:wrapNone/>
                <wp:docPr id="282757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8885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02EF04" w14:textId="21870EF6" w:rsidR="0055670E" w:rsidRDefault="00623681" w:rsidP="00623681">
                            <w:r>
                              <w:t>19. I</w:t>
                            </w:r>
                            <w:r w:rsidR="0053566E" w:rsidRPr="0053566E">
                              <w:t xml:space="preserve"> lead and support teamwork and collaboration.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26999" id="_x0000_s1034" type="#_x0000_t202" style="position:absolute;margin-left:443.35pt;margin-top:282pt;width:260pt;height:69.9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" fillcolor="window" strokeweight=".5pt">
                <v:textbox>
                  <w:txbxContent>
                    <w:p w14:paraId="2902EF04" w14:textId="21870EF6" w:rsidR="0055670E" w:rsidRDefault="00623681" w:rsidP="00623681">
                      <w:r>
                        <w:t>19. I</w:t>
                      </w:r>
                      <w:r w:rsidR="0053566E" w:rsidRPr="0053566E">
                        <w:t xml:space="preserve"> lead and support teamwork and collaboration.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6B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8EACC8" wp14:editId="3E7BA455">
                <wp:simplePos x="0" y="0"/>
                <wp:positionH relativeFrom="page">
                  <wp:posOffset>313266</wp:posOffset>
                </wp:positionH>
                <wp:positionV relativeFrom="paragraph">
                  <wp:posOffset>2277533</wp:posOffset>
                </wp:positionV>
                <wp:extent cx="2988733" cy="905510"/>
                <wp:effectExtent l="0" t="0" r="21590" b="27940"/>
                <wp:wrapNone/>
                <wp:docPr id="639434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733" cy="905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B569D6" w14:textId="1570FE60" w:rsidR="0055670E" w:rsidRDefault="00227467" w:rsidP="0055670E">
                            <w:r>
                              <w:t>22. I</w:t>
                            </w:r>
                            <w:r w:rsidRPr="00227467">
                              <w:t xml:space="preserve"> take responsibility for identifying and supporting their own personal learning and professional development needs.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ACC8" id="_x0000_s1035" type="#_x0000_t202" style="position:absolute;margin-left:24.65pt;margin-top:179.35pt;width:235.35pt;height:71.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" fillcolor="window" strokeweight=".5pt">
                <v:textbox>
                  <w:txbxContent>
                    <w:p w14:paraId="76B569D6" w14:textId="1570FE60" w:rsidR="0055670E" w:rsidRDefault="00227467" w:rsidP="0055670E">
                      <w:r>
                        <w:t>22. I</w:t>
                      </w:r>
                      <w:r w:rsidRPr="00227467">
                        <w:t xml:space="preserve"> take responsibility for identifying and supporting their own personal learning and professional development needs.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B0B749" wp14:editId="14BF954F">
                <wp:simplePos x="0" y="0"/>
                <wp:positionH relativeFrom="page">
                  <wp:posOffset>541655</wp:posOffset>
                </wp:positionH>
                <wp:positionV relativeFrom="paragraph">
                  <wp:posOffset>3564044</wp:posOffset>
                </wp:positionV>
                <wp:extent cx="3302000" cy="905722"/>
                <wp:effectExtent l="0" t="0" r="12700" b="27940"/>
                <wp:wrapNone/>
                <wp:docPr id="17824296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1283BF" w14:textId="009B0791" w:rsidR="0055670E" w:rsidRDefault="00BB2322" w:rsidP="0055670E">
                            <w:r>
                              <w:t xml:space="preserve">21. I </w:t>
                            </w:r>
                            <w:r w:rsidRPr="00BB2322">
                              <w:t>lead and support collaboration with other agencies and other children’s services to build capacity and develop 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B749" id="_x0000_s1036" type="#_x0000_t202" style="position:absolute;margin-left:42.65pt;margin-top:280.65pt;width:260pt;height:71.3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" fillcolor="window" strokeweight=".5pt">
                <v:textbox>
                  <w:txbxContent>
                    <w:p w14:paraId="3A1283BF" w14:textId="009B0791" w:rsidR="0055670E" w:rsidRDefault="00BB2322" w:rsidP="0055670E">
                      <w:r>
                        <w:t xml:space="preserve">21. I </w:t>
                      </w:r>
                      <w:r w:rsidRPr="00BB2322">
                        <w:t>lead and support collaboration with other agencies and other children’s services to build capacity and develop services.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2DE68A" wp14:editId="5D99C190">
                <wp:simplePos x="0" y="0"/>
                <wp:positionH relativeFrom="margin">
                  <wp:posOffset>2658533</wp:posOffset>
                </wp:positionH>
                <wp:positionV relativeFrom="paragraph">
                  <wp:posOffset>4597400</wp:posOffset>
                </wp:positionV>
                <wp:extent cx="3302000" cy="905722"/>
                <wp:effectExtent l="0" t="0" r="12700" b="27940"/>
                <wp:wrapNone/>
                <wp:docPr id="70868802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03384" w14:textId="31166D88" w:rsidR="0055670E" w:rsidRDefault="00B121BF" w:rsidP="0055670E">
                            <w:r>
                              <w:t>20. I</w:t>
                            </w:r>
                            <w:r w:rsidRPr="00B121BF">
                              <w:t xml:space="preserve"> promote and actively lead others in working with partners and carers, families and communities.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DE68A" id="_x0000_s1037" type="#_x0000_t202" style="position:absolute;margin-left:209.35pt;margin-top:362pt;width:260pt;height:71.3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" fillcolor="window" strokeweight=".5pt">
                <v:textbox>
                  <w:txbxContent>
                    <w:p w14:paraId="5D003384" w14:textId="31166D88" w:rsidR="0055670E" w:rsidRDefault="00B121BF" w:rsidP="0055670E">
                      <w:r>
                        <w:t>20. I</w:t>
                      </w:r>
                      <w:r w:rsidRPr="00B121BF">
                        <w:t xml:space="preserve"> promote and actively lead others in working with partners and carers, families and communities.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05A3AF" wp14:editId="086EA698">
                <wp:simplePos x="0" y="0"/>
                <wp:positionH relativeFrom="margin">
                  <wp:posOffset>6188922</wp:posOffset>
                </wp:positionH>
                <wp:positionV relativeFrom="paragraph">
                  <wp:posOffset>2235200</wp:posOffset>
                </wp:positionV>
                <wp:extent cx="3302000" cy="905722"/>
                <wp:effectExtent l="0" t="0" r="12700" b="27940"/>
                <wp:wrapNone/>
                <wp:docPr id="11013192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54CB49" w14:textId="3DE632D9" w:rsidR="0055670E" w:rsidRDefault="00FD5A25" w:rsidP="0055670E">
                            <w:r>
                              <w:t>16. I</w:t>
                            </w:r>
                            <w:r w:rsidRPr="00FD5A25">
                              <w:t xml:space="preserve"> coordinate and lead the provision of balanced and flexible programmes that support play and learning opportunities and encourage children and young people to be healthy, active and achieving.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5A3AF" id="_x0000_s1038" type="#_x0000_t202" style="position:absolute;margin-left:487.3pt;margin-top:176pt;width:260pt;height:71.3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" fillcolor="window" strokeweight=".5pt">
                <v:textbox>
                  <w:txbxContent>
                    <w:p w14:paraId="1254CB49" w14:textId="3DE632D9" w:rsidR="0055670E" w:rsidRDefault="00FD5A25" w:rsidP="0055670E">
                      <w:r>
                        <w:t>16. I</w:t>
                      </w:r>
                      <w:r w:rsidRPr="00FD5A25">
                        <w:t xml:space="preserve"> coordinate and lead the provision of balanced and flexible programmes that support play and learning opportunities and encourage children and young people to be healthy, active and achieving.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9C780E" wp14:editId="4D452302">
                <wp:simplePos x="0" y="0"/>
                <wp:positionH relativeFrom="margin">
                  <wp:posOffset>5629910</wp:posOffset>
                </wp:positionH>
                <wp:positionV relativeFrom="paragraph">
                  <wp:posOffset>956734</wp:posOffset>
                </wp:positionV>
                <wp:extent cx="3302000" cy="905722"/>
                <wp:effectExtent l="0" t="0" r="12700" b="27940"/>
                <wp:wrapNone/>
                <wp:docPr id="1675508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B0369" w14:textId="6178E178" w:rsidR="0055670E" w:rsidRDefault="00E21937" w:rsidP="0055670E">
                            <w:r>
                              <w:t xml:space="preserve">15. </w:t>
                            </w:r>
                            <w:r w:rsidR="0077013D">
                              <w:t>I</w:t>
                            </w:r>
                            <w:r w:rsidR="0077013D" w:rsidRPr="0077013D">
                              <w:t xml:space="preserve"> lead and support the development of positive and caring relationships with each child and family.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C780E" id="_x0000_s1039" type="#_x0000_t202" style="position:absolute;margin-left:443.3pt;margin-top:75.35pt;width:260pt;height:71.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" fillcolor="window" strokeweight=".5pt">
                <v:textbox>
                  <w:txbxContent>
                    <w:p w14:paraId="0A3B0369" w14:textId="6178E178" w:rsidR="0055670E" w:rsidRDefault="00E21937" w:rsidP="0055670E">
                      <w:r>
                        <w:t xml:space="preserve">15. </w:t>
                      </w:r>
                      <w:r w:rsidR="0077013D">
                        <w:t>I</w:t>
                      </w:r>
                      <w:r w:rsidR="0077013D" w:rsidRPr="0077013D">
                        <w:t xml:space="preserve"> lead and support the development of positive and caring relationships with each child and family.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E5FC97" wp14:editId="266C05AB">
                <wp:simplePos x="0" y="0"/>
                <wp:positionH relativeFrom="margin">
                  <wp:posOffset>2624455</wp:posOffset>
                </wp:positionH>
                <wp:positionV relativeFrom="paragraph">
                  <wp:posOffset>-75988</wp:posOffset>
                </wp:positionV>
                <wp:extent cx="3302000" cy="905722"/>
                <wp:effectExtent l="0" t="0" r="12700" b="27940"/>
                <wp:wrapNone/>
                <wp:docPr id="1016332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970AD" w14:textId="174B643E" w:rsidR="005A39D9" w:rsidRDefault="0077013D" w:rsidP="005A39D9">
                            <w:r>
                              <w:t xml:space="preserve">14. </w:t>
                            </w:r>
                            <w:r w:rsidR="007F2622">
                              <w:t>I</w:t>
                            </w:r>
                            <w:r w:rsidR="007F2622" w:rsidRPr="007F2622">
                              <w:t xml:space="preserve"> coordinate and lead the provision of environments that are safe, secure, caring and nurturing and inclusive.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FC97" id="_x0000_s1040" type="#_x0000_t202" style="position:absolute;margin-left:206.65pt;margin-top:-6pt;width:260pt;height:71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" fillcolor="window" strokeweight=".5pt">
                <v:textbox>
                  <w:txbxContent>
                    <w:p w14:paraId="790970AD" w14:textId="174B643E" w:rsidR="005A39D9" w:rsidRDefault="0077013D" w:rsidP="005A39D9">
                      <w:r>
                        <w:t xml:space="preserve">14. </w:t>
                      </w:r>
                      <w:r w:rsidR="007F2622">
                        <w:t>I</w:t>
                      </w:r>
                      <w:r w:rsidR="007F2622" w:rsidRPr="007F2622">
                        <w:t xml:space="preserve"> coordinate and lead the provision of environments that are safe, secure, caring and nurturing and inclusive.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70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258680" wp14:editId="4940B33C">
                <wp:simplePos x="0" y="0"/>
                <wp:positionH relativeFrom="margin">
                  <wp:posOffset>-423545</wp:posOffset>
                </wp:positionH>
                <wp:positionV relativeFrom="paragraph">
                  <wp:posOffset>1015789</wp:posOffset>
                </wp:positionV>
                <wp:extent cx="3302000" cy="905722"/>
                <wp:effectExtent l="0" t="0" r="12700" b="27940"/>
                <wp:wrapNone/>
                <wp:docPr id="13726023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9057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E985DF" w14:textId="4E5B0336" w:rsidR="0055670E" w:rsidRDefault="00206AD0" w:rsidP="0055670E">
                            <w:r>
                              <w:rPr>
                                <w:iCs/>
                              </w:rPr>
                              <w:t>24. I</w:t>
                            </w:r>
                            <w:r w:rsidRPr="00206AD0">
                              <w:t xml:space="preserve"> take responsibility for the delivery and ongoing development of a high quality service for each child and family.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58680" id="_x0000_s1041" type="#_x0000_t202" style="position:absolute;margin-left:-33.35pt;margin-top:80pt;width:260pt;height:71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" fillcolor="window" strokeweight=".5pt">
                <v:textbox>
                  <w:txbxContent>
                    <w:p w14:paraId="19E985DF" w14:textId="4E5B0336" w:rsidR="0055670E" w:rsidRDefault="00206AD0" w:rsidP="0055670E">
                      <w:r>
                        <w:rPr>
                          <w:iCs/>
                        </w:rPr>
                        <w:t>24. I</w:t>
                      </w:r>
                      <w:r w:rsidRPr="00206AD0">
                        <w:t xml:space="preserve"> take responsibility for the delivery and ongoing development of a high quality service for each child and family.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70E" w:rsidRPr="006D7517">
        <w:rPr>
          <w:rFonts w:cs="Arial"/>
          <w:noProof/>
        </w:rPr>
        <w:drawing>
          <wp:anchor distT="0" distB="0" distL="114300" distR="114300" simplePos="0" relativeHeight="251658239" behindDoc="1" locked="0" layoutInCell="1" allowOverlap="1" wp14:anchorId="75D35AEB" wp14:editId="28ADB5B0">
            <wp:simplePos x="0" y="0"/>
            <wp:positionH relativeFrom="margin">
              <wp:align>center</wp:align>
            </wp:positionH>
            <wp:positionV relativeFrom="paragraph">
              <wp:posOffset>33866</wp:posOffset>
            </wp:positionV>
            <wp:extent cx="7831455" cy="5393055"/>
            <wp:effectExtent l="0" t="0" r="0" b="0"/>
            <wp:wrapTight wrapText="bothSides">
              <wp:wrapPolygon edited="0">
                <wp:start x="0" y="0"/>
                <wp:lineTo x="0" y="21516"/>
                <wp:lineTo x="21542" y="21516"/>
                <wp:lineTo x="21542" y="0"/>
                <wp:lineTo x="0" y="0"/>
              </wp:wrapPolygon>
            </wp:wrapTight>
            <wp:docPr id="1001045942" name="Picture 1" descr="A diagram with arrows pointing to the cen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945" name="Picture 1" descr="A diagram with arrows pointing to the cen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 r="553"/>
                    <a:stretch/>
                  </pic:blipFill>
                  <pic:spPr bwMode="auto">
                    <a:xfrm>
                      <a:off x="0" y="0"/>
                      <a:ext cx="7831455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7C27" w:rsidRPr="009B7615" w:rsidSect="002763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CF89" w14:textId="77777777" w:rsidR="00AB200C" w:rsidRDefault="00AB200C" w:rsidP="0010441B">
      <w:r>
        <w:separator/>
      </w:r>
    </w:p>
  </w:endnote>
  <w:endnote w:type="continuationSeparator" w:id="0">
    <w:p w14:paraId="1F993AEE" w14:textId="77777777" w:rsidR="00AB200C" w:rsidRDefault="00AB200C" w:rsidP="0010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914D" w14:textId="77777777" w:rsidR="0010441B" w:rsidRDefault="001044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7426" w14:textId="77777777" w:rsidR="0010441B" w:rsidRDefault="001044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F96B" w14:textId="77777777" w:rsidR="0010441B" w:rsidRDefault="001044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47F48" w14:textId="77777777" w:rsidR="00AB200C" w:rsidRDefault="00AB200C" w:rsidP="0010441B">
      <w:r>
        <w:separator/>
      </w:r>
    </w:p>
  </w:footnote>
  <w:footnote w:type="continuationSeparator" w:id="0">
    <w:p w14:paraId="1AD124ED" w14:textId="77777777" w:rsidR="00AB200C" w:rsidRDefault="00AB200C" w:rsidP="00104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6E14" w14:textId="77777777" w:rsidR="0010441B" w:rsidRDefault="001044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6DB5" w14:textId="77777777" w:rsidR="0010441B" w:rsidRDefault="001044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D701" w14:textId="77777777" w:rsidR="0010441B" w:rsidRDefault="00104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E708E9"/>
    <w:multiLevelType w:val="hybridMultilevel"/>
    <w:tmpl w:val="1EB8C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3046F"/>
    <w:multiLevelType w:val="hybridMultilevel"/>
    <w:tmpl w:val="72662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E45D3"/>
    <w:multiLevelType w:val="hybridMultilevel"/>
    <w:tmpl w:val="20ACA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41CD4"/>
    <w:multiLevelType w:val="hybridMultilevel"/>
    <w:tmpl w:val="4F864D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63D18"/>
    <w:multiLevelType w:val="hybridMultilevel"/>
    <w:tmpl w:val="B0EAA1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F15B7"/>
    <w:multiLevelType w:val="hybridMultilevel"/>
    <w:tmpl w:val="FB9E7908"/>
    <w:lvl w:ilvl="0" w:tplc="92E270C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E1E4D"/>
    <w:multiLevelType w:val="hybridMultilevel"/>
    <w:tmpl w:val="45785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14282"/>
    <w:multiLevelType w:val="hybridMultilevel"/>
    <w:tmpl w:val="5B76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CBA324B"/>
    <w:multiLevelType w:val="hybridMultilevel"/>
    <w:tmpl w:val="E89A1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83975">
    <w:abstractNumId w:val="9"/>
  </w:num>
  <w:num w:numId="2" w16cid:durableId="942570055">
    <w:abstractNumId w:val="0"/>
  </w:num>
  <w:num w:numId="3" w16cid:durableId="1537623394">
    <w:abstractNumId w:val="0"/>
  </w:num>
  <w:num w:numId="4" w16cid:durableId="1964920327">
    <w:abstractNumId w:val="0"/>
  </w:num>
  <w:num w:numId="5" w16cid:durableId="1463578334">
    <w:abstractNumId w:val="9"/>
  </w:num>
  <w:num w:numId="6" w16cid:durableId="2002808067">
    <w:abstractNumId w:val="0"/>
  </w:num>
  <w:num w:numId="7" w16cid:durableId="155149191">
    <w:abstractNumId w:val="3"/>
  </w:num>
  <w:num w:numId="8" w16cid:durableId="1028457241">
    <w:abstractNumId w:val="10"/>
  </w:num>
  <w:num w:numId="9" w16cid:durableId="1360741121">
    <w:abstractNumId w:val="2"/>
  </w:num>
  <w:num w:numId="10" w16cid:durableId="1253515975">
    <w:abstractNumId w:val="5"/>
  </w:num>
  <w:num w:numId="11" w16cid:durableId="1465389984">
    <w:abstractNumId w:val="1"/>
  </w:num>
  <w:num w:numId="12" w16cid:durableId="2117403629">
    <w:abstractNumId w:val="8"/>
  </w:num>
  <w:num w:numId="13" w16cid:durableId="438451382">
    <w:abstractNumId w:val="6"/>
  </w:num>
  <w:num w:numId="14" w16cid:durableId="955529790">
    <w:abstractNumId w:val="4"/>
  </w:num>
  <w:num w:numId="15" w16cid:durableId="271594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05C"/>
    <w:rsid w:val="000061CF"/>
    <w:rsid w:val="00027A1F"/>
    <w:rsid w:val="00027C27"/>
    <w:rsid w:val="0007605B"/>
    <w:rsid w:val="000C0CF4"/>
    <w:rsid w:val="000C441E"/>
    <w:rsid w:val="000C7702"/>
    <w:rsid w:val="0010441B"/>
    <w:rsid w:val="0011527A"/>
    <w:rsid w:val="00130983"/>
    <w:rsid w:val="001322C5"/>
    <w:rsid w:val="00146E8F"/>
    <w:rsid w:val="00154CF1"/>
    <w:rsid w:val="0017208A"/>
    <w:rsid w:val="00206AD0"/>
    <w:rsid w:val="00227467"/>
    <w:rsid w:val="0027633C"/>
    <w:rsid w:val="00281579"/>
    <w:rsid w:val="002A6347"/>
    <w:rsid w:val="002F163A"/>
    <w:rsid w:val="00306C61"/>
    <w:rsid w:val="003503F1"/>
    <w:rsid w:val="0036408B"/>
    <w:rsid w:val="0037582B"/>
    <w:rsid w:val="003869FA"/>
    <w:rsid w:val="00391F33"/>
    <w:rsid w:val="003B1FE5"/>
    <w:rsid w:val="003B3903"/>
    <w:rsid w:val="003D1110"/>
    <w:rsid w:val="003D2457"/>
    <w:rsid w:val="003E72CB"/>
    <w:rsid w:val="004452B2"/>
    <w:rsid w:val="004F12EF"/>
    <w:rsid w:val="004F1BBB"/>
    <w:rsid w:val="0053566E"/>
    <w:rsid w:val="005507B4"/>
    <w:rsid w:val="0055670E"/>
    <w:rsid w:val="00587588"/>
    <w:rsid w:val="005A39D9"/>
    <w:rsid w:val="005C76B4"/>
    <w:rsid w:val="005F31C7"/>
    <w:rsid w:val="00623681"/>
    <w:rsid w:val="006558E1"/>
    <w:rsid w:val="006960D2"/>
    <w:rsid w:val="006A53F3"/>
    <w:rsid w:val="006B10DB"/>
    <w:rsid w:val="00747888"/>
    <w:rsid w:val="00756080"/>
    <w:rsid w:val="0077013D"/>
    <w:rsid w:val="007D1B6E"/>
    <w:rsid w:val="007F2622"/>
    <w:rsid w:val="00816DE4"/>
    <w:rsid w:val="00857548"/>
    <w:rsid w:val="008A50C8"/>
    <w:rsid w:val="008A6EC9"/>
    <w:rsid w:val="00931DBD"/>
    <w:rsid w:val="00933990"/>
    <w:rsid w:val="009352F6"/>
    <w:rsid w:val="009A34EE"/>
    <w:rsid w:val="009B2180"/>
    <w:rsid w:val="009B7615"/>
    <w:rsid w:val="00A14F42"/>
    <w:rsid w:val="00A5016D"/>
    <w:rsid w:val="00A9505C"/>
    <w:rsid w:val="00A9719F"/>
    <w:rsid w:val="00AA1F02"/>
    <w:rsid w:val="00AB200C"/>
    <w:rsid w:val="00B121BF"/>
    <w:rsid w:val="00B12782"/>
    <w:rsid w:val="00B31C71"/>
    <w:rsid w:val="00B51BDC"/>
    <w:rsid w:val="00B561C0"/>
    <w:rsid w:val="00B773CE"/>
    <w:rsid w:val="00BB2322"/>
    <w:rsid w:val="00BF7287"/>
    <w:rsid w:val="00C1087D"/>
    <w:rsid w:val="00C44BB9"/>
    <w:rsid w:val="00C91823"/>
    <w:rsid w:val="00D008AB"/>
    <w:rsid w:val="00D54881"/>
    <w:rsid w:val="00D5501C"/>
    <w:rsid w:val="00DC443D"/>
    <w:rsid w:val="00E05022"/>
    <w:rsid w:val="00E21937"/>
    <w:rsid w:val="00E30775"/>
    <w:rsid w:val="00E9588D"/>
    <w:rsid w:val="00EB2DC5"/>
    <w:rsid w:val="00EC3C04"/>
    <w:rsid w:val="00EF7734"/>
    <w:rsid w:val="00F74FBC"/>
    <w:rsid w:val="00FA18C6"/>
    <w:rsid w:val="00FA4BC1"/>
    <w:rsid w:val="00FA5742"/>
    <w:rsid w:val="00FD5A25"/>
    <w:rsid w:val="00F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A3D5C"/>
  <w15:chartTrackingRefBased/>
  <w15:docId w15:val="{C585EF25-7046-44FF-9A4F-C2FAB50A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950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0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0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0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0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0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  <w:ind w:left="0" w:firstLine="0"/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05C"/>
    <w:rPr>
      <w:rFonts w:eastAsiaTheme="majorEastAsia" w:cstheme="majorBidi"/>
      <w:i/>
      <w:iCs/>
      <w:color w:val="0F4761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05C"/>
    <w:rPr>
      <w:rFonts w:eastAsiaTheme="majorEastAsia" w:cstheme="majorBidi"/>
      <w:color w:val="0F4761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05C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05C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05C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05C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950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0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05C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950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05C"/>
    <w:rPr>
      <w:rFonts w:ascii="Arial" w:hAnsi="Arial" w:cs="Times New Roman"/>
      <w:i/>
      <w:iCs/>
      <w:color w:val="0F4761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950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950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file:///C:\Users\u445189\Downloads\2015%20Standard%20for%20Childhood%20Practice%20Revised%20(6)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ELC Self-evaluation wheel</dc:title>
  <dc:subject/>
  <dc:creator>Lesley Walker</dc:creator>
  <cp:keywords/>
  <dc:description/>
  <cp:lastModifiedBy>Jeremy Stevenson</cp:lastModifiedBy>
  <cp:revision>2</cp:revision>
  <dcterms:created xsi:type="dcterms:W3CDTF">2025-09-09T14:03:00Z</dcterms:created>
  <dcterms:modified xsi:type="dcterms:W3CDTF">2025-09-09T14:03:00Z</dcterms:modified>
</cp:coreProperties>
</file>